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2FC42C">
      <w:pPr>
        <w:jc w:val="center"/>
      </w:pPr>
      <w:r>
        <w:rPr>
          <w:b/>
          <w:sz w:val="32"/>
        </w:rPr>
        <w:t>Supplementary Materials</w:t>
      </w:r>
    </w:p>
    <w:p w14:paraId="1B85962A">
      <w:pPr>
        <w:spacing w:after="80"/>
        <w:rPr>
          <w:b/>
        </w:rPr>
      </w:pPr>
      <w:r>
        <w:rPr>
          <w:b/>
        </w:rPr>
        <w:t>Supplementary Table S1</w:t>
      </w:r>
      <w:r>
        <w:rPr>
          <w:rFonts w:hint="eastAsia" w:eastAsia="宋体"/>
          <w:b/>
          <w:lang w:eastAsia="zh-CN"/>
        </w:rPr>
        <w:t>a</w:t>
      </w:r>
      <w:r>
        <w:rPr>
          <w:b/>
        </w:rPr>
        <w:t xml:space="preserve">: Demographic </w:t>
      </w:r>
      <w:r>
        <w:rPr>
          <w:rFonts w:hint="eastAsia" w:eastAsia="宋体"/>
          <w:b/>
          <w:lang w:val="en-US" w:eastAsia="zh-CN"/>
        </w:rPr>
        <w:t>i</w:t>
      </w:r>
      <w:r>
        <w:rPr>
          <w:b/>
        </w:rPr>
        <w:t xml:space="preserve">nformation of Mammary Hyperplasia </w:t>
      </w:r>
      <w:r>
        <w:rPr>
          <w:rFonts w:hint="eastAsia" w:eastAsia="宋体"/>
          <w:b/>
          <w:lang w:val="en-US" w:eastAsia="zh-CN"/>
        </w:rPr>
        <w:t>p</w:t>
      </w:r>
      <w:r>
        <w:rPr>
          <w:b/>
        </w:rPr>
        <w:t>atients</w:t>
      </w:r>
    </w:p>
    <w:p w14:paraId="6EDE9C5A">
      <w:r>
        <w:rPr>
          <w:i/>
          <w:sz w:val="22"/>
        </w:rPr>
        <w:t>Clinical and demographic characteristics of five mammary hyperplasia patients</w:t>
      </w:r>
      <w:r>
        <w:rPr>
          <w:rFonts w:hint="eastAsia"/>
          <w:i/>
          <w:sz w:val="22"/>
        </w:rPr>
        <w:t>, including Sample Id, Age ,Clinical Features.</w:t>
      </w:r>
    </w:p>
    <w:tbl>
      <w:tblPr>
        <w:tblStyle w:val="34"/>
        <w:tblW w:w="4999" w:type="pct"/>
        <w:jc w:val="center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9"/>
        <w:gridCol w:w="637"/>
        <w:gridCol w:w="7884"/>
      </w:tblGrid>
      <w:tr w14:paraId="2ACDADC5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  <w:tblHeader/>
          <w:jc w:val="center"/>
        </w:trPr>
        <w:tc>
          <w:tcPr>
            <w:tcW w:w="571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E2F3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D211364">
            <w:pPr>
              <w:snapToGrid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Sample Id</w:t>
            </w:r>
          </w:p>
        </w:tc>
        <w:tc>
          <w:tcPr>
            <w:tcW w:w="331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E2F3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8F1D658">
            <w:pPr>
              <w:snapToGrid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Age</w:t>
            </w:r>
          </w:p>
        </w:tc>
        <w:tc>
          <w:tcPr>
            <w:tcW w:w="4097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E2F3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0B8C0EA">
            <w:pPr>
              <w:snapToGrid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Clinical Features</w:t>
            </w:r>
          </w:p>
        </w:tc>
      </w:tr>
      <w:tr w14:paraId="741AE83F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571" w:type="pct"/>
            <w:tcBorders>
              <w:top w:val="single" w:color="auto" w:sz="4" w:space="0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F903376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40480</w:t>
            </w:r>
          </w:p>
        </w:tc>
        <w:tc>
          <w:tcPr>
            <w:tcW w:w="331" w:type="pct"/>
            <w:tcBorders>
              <w:top w:val="single" w:color="auto" w:sz="4" w:space="0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A1307FD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97" w:type="pct"/>
            <w:tcBorders>
              <w:top w:val="single" w:color="auto" w:sz="4" w:space="0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72651BF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Mammary hyperplasia with focal ductal epithelial hyperplasia showing cribriform pattern and partial apocrine metaplasia.</w:t>
            </w:r>
          </w:p>
        </w:tc>
      </w:tr>
      <w:tr w14:paraId="3268BAE7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exact"/>
          <w:jc w:val="center"/>
        </w:trPr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74CAD40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39302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39F4D89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097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16E6013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Mammary hyperplasia with fibroadenoma formation and focal ductal epithelial hyperplasia.</w:t>
            </w:r>
          </w:p>
        </w:tc>
      </w:tr>
      <w:tr w14:paraId="45938B8A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exact"/>
          <w:jc w:val="center"/>
        </w:trPr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6D70F73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39282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3789F52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097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584E009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Mammary hyperplasia with intraductal papilloma formation.</w:t>
            </w:r>
          </w:p>
        </w:tc>
      </w:tr>
      <w:tr w14:paraId="420AB44A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exact"/>
          <w:jc w:val="center"/>
        </w:trPr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85D17E8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39262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66AF2E7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97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FF556AB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Mammary hyperplasia, stromal hyperplasia, hyalinization, and focal glandular hyperplasia.</w:t>
            </w:r>
          </w:p>
        </w:tc>
      </w:tr>
      <w:tr w14:paraId="200F3F75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exact"/>
          <w:jc w:val="center"/>
        </w:trPr>
        <w:tc>
          <w:tcPr>
            <w:tcW w:w="571" w:type="pct"/>
            <w:tcBorders>
              <w:top w:val="nil"/>
              <w:left w:val="nil"/>
              <w:bottom w:val="single" w:color="auto" w:sz="12" w:space="0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FB35061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39202</w:t>
            </w:r>
          </w:p>
        </w:tc>
        <w:tc>
          <w:tcPr>
            <w:tcW w:w="331" w:type="pct"/>
            <w:tcBorders>
              <w:top w:val="nil"/>
              <w:left w:val="nil"/>
              <w:bottom w:val="single" w:color="auto" w:sz="12" w:space="0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D1F5662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097" w:type="pct"/>
            <w:tcBorders>
              <w:top w:val="nil"/>
              <w:left w:val="nil"/>
              <w:bottom w:val="single" w:color="auto" w:sz="12" w:space="0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641A979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Mammary hyperplasia</w:t>
            </w:r>
          </w:p>
        </w:tc>
      </w:tr>
    </w:tbl>
    <w:p w14:paraId="04021D56"/>
    <w:p w14:paraId="602C17B3">
      <w:pPr>
        <w:rPr>
          <w:b/>
          <w:lang w:eastAsia="zh-CN"/>
        </w:rPr>
      </w:pPr>
      <w:r>
        <w:rPr>
          <w:b/>
        </w:rPr>
        <w:t>Supplementary Table S1</w:t>
      </w:r>
      <w:r>
        <w:rPr>
          <w:rFonts w:hint="eastAsia" w:eastAsia="宋体"/>
          <w:b/>
          <w:lang w:eastAsia="zh-CN"/>
        </w:rPr>
        <w:t>b</w:t>
      </w:r>
      <w:r>
        <w:rPr>
          <w:b/>
        </w:rPr>
        <w:t>:</w:t>
      </w:r>
      <w:r>
        <w:rPr>
          <w:rFonts w:hint="eastAsia"/>
          <w:b/>
          <w:lang w:eastAsia="zh-CN"/>
        </w:rPr>
        <w:t xml:space="preserve">Demographic </w:t>
      </w:r>
      <w:r>
        <w:rPr>
          <w:rFonts w:hint="eastAsia"/>
          <w:b/>
          <w:lang w:val="en-US" w:eastAsia="zh-CN"/>
        </w:rPr>
        <w:t>i</w:t>
      </w:r>
      <w:r>
        <w:rPr>
          <w:rFonts w:hint="eastAsia"/>
          <w:b/>
          <w:lang w:eastAsia="zh-CN"/>
        </w:rPr>
        <w:t xml:space="preserve">nformation of Breast Cancer </w:t>
      </w:r>
      <w:r>
        <w:rPr>
          <w:rFonts w:hint="eastAsia"/>
          <w:b/>
          <w:lang w:val="en-US" w:eastAsia="zh-CN"/>
        </w:rPr>
        <w:t>p</w:t>
      </w:r>
      <w:r>
        <w:rPr>
          <w:rFonts w:hint="eastAsia"/>
          <w:b/>
          <w:lang w:eastAsia="zh-CN"/>
        </w:rPr>
        <w:t>atients</w:t>
      </w:r>
    </w:p>
    <w:p w14:paraId="1696155B">
      <w:pPr>
        <w:rPr>
          <w:i/>
          <w:sz w:val="22"/>
          <w:lang w:eastAsia="zh-CN"/>
        </w:rPr>
      </w:pPr>
      <w:r>
        <w:rPr>
          <w:rFonts w:hint="eastAsia"/>
          <w:i/>
          <w:sz w:val="22"/>
          <w:lang w:eastAsia="zh-CN"/>
        </w:rPr>
        <w:t>Clinical and demographic characteristics of five mammary Breast Cancer patients</w:t>
      </w:r>
      <w:r>
        <w:rPr>
          <w:rFonts w:hint="eastAsia"/>
          <w:i/>
          <w:sz w:val="22"/>
          <w:lang w:val="en-US" w:eastAsia="zh-CN"/>
        </w:rPr>
        <w:t>,</w:t>
      </w:r>
      <w:r>
        <w:rPr>
          <w:rFonts w:hint="eastAsia"/>
          <w:i/>
          <w:sz w:val="22"/>
          <w:lang w:eastAsia="zh-CN"/>
        </w:rPr>
        <w:t xml:space="preserve"> </w:t>
      </w:r>
      <w:r>
        <w:rPr>
          <w:rFonts w:hint="eastAsia"/>
          <w:i/>
          <w:sz w:val="22"/>
          <w:lang w:val="en-US" w:eastAsia="zh-CN"/>
        </w:rPr>
        <w:t>i</w:t>
      </w:r>
      <w:r>
        <w:rPr>
          <w:rFonts w:hint="eastAsia"/>
          <w:i/>
          <w:sz w:val="22"/>
          <w:lang w:eastAsia="zh-CN"/>
        </w:rPr>
        <w:t xml:space="preserve">ncluding Sample Id, Age ,Tumor Type, </w:t>
      </w:r>
      <w:r>
        <w:rPr>
          <w:rFonts w:hint="eastAsia"/>
          <w:i/>
          <w:sz w:val="22"/>
          <w:lang w:val="en-US" w:eastAsia="zh-CN"/>
        </w:rPr>
        <w:t>Tumor</w:t>
      </w:r>
      <w:r>
        <w:rPr>
          <w:rFonts w:hint="eastAsia"/>
          <w:i/>
          <w:sz w:val="22"/>
          <w:lang w:eastAsia="zh-CN"/>
        </w:rPr>
        <w:t xml:space="preserve"> Type,Clinical Features.</w:t>
      </w:r>
    </w:p>
    <w:tbl>
      <w:tblPr>
        <w:tblStyle w:val="34"/>
        <w:tblW w:w="4998" w:type="pct"/>
        <w:jc w:val="center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7"/>
        <w:gridCol w:w="516"/>
        <w:gridCol w:w="1825"/>
        <w:gridCol w:w="1150"/>
        <w:gridCol w:w="5340"/>
      </w:tblGrid>
      <w:tr w14:paraId="4FCB48BA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06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E2F3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6BE0A0B">
            <w:pPr>
              <w:snapToGrid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Sample Id</w:t>
            </w:r>
          </w:p>
        </w:tc>
        <w:tc>
          <w:tcPr>
            <w:tcW w:w="257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E2F3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3941480">
            <w:pPr>
              <w:snapToGrid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Age</w:t>
            </w:r>
          </w:p>
        </w:tc>
        <w:tc>
          <w:tcPr>
            <w:tcW w:w="953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E2F3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2E3376F">
            <w:pPr>
              <w:snapToGrid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Tumor Type</w:t>
            </w:r>
          </w:p>
        </w:tc>
        <w:tc>
          <w:tcPr>
            <w:tcW w:w="602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E2F3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1D27B5C">
            <w:pPr>
              <w:snapToGrid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  <w:lang w:val="en-US" w:eastAsia="zh-CN"/>
              </w:rPr>
              <w:t>Tumor</w:t>
            </w:r>
            <w:r>
              <w:rPr>
                <w:rFonts w:hint="eastAsia"/>
                <w:b/>
                <w:sz w:val="18"/>
                <w:szCs w:val="18"/>
                <w:lang w:eastAsia="zh-CN"/>
              </w:rPr>
              <w:t xml:space="preserve"> Type</w:t>
            </w:r>
          </w:p>
        </w:tc>
        <w:tc>
          <w:tcPr>
            <w:tcW w:w="2779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E2F3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2D350B1">
            <w:pPr>
              <w:snapToGrid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Clinical Features</w:t>
            </w:r>
          </w:p>
        </w:tc>
      </w:tr>
      <w:tr w14:paraId="2C6C3E73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06" w:type="pct"/>
            <w:tcBorders>
              <w:top w:val="single" w:color="auto" w:sz="4" w:space="0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4B1EAC7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  <w:lang w:eastAsia="zh-CN"/>
              </w:rPr>
            </w:pPr>
            <w:r>
              <w:rPr>
                <w:rFonts w:hint="eastAsia" w:eastAsia="MS Mincho"/>
                <w:sz w:val="18"/>
                <w:szCs w:val="18"/>
                <w:lang w:eastAsia="zh-CN"/>
              </w:rPr>
              <w:t>37659</w:t>
            </w:r>
          </w:p>
        </w:tc>
        <w:tc>
          <w:tcPr>
            <w:tcW w:w="257" w:type="pct"/>
            <w:tcBorders>
              <w:top w:val="single" w:color="auto" w:sz="4" w:space="0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8889AA6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  <w:lang w:eastAsia="zh-CN"/>
              </w:rPr>
            </w:pPr>
            <w:r>
              <w:rPr>
                <w:rFonts w:hint="eastAsia" w:eastAsia="MS Mincho"/>
                <w:sz w:val="18"/>
                <w:szCs w:val="18"/>
                <w:lang w:eastAsia="zh-CN"/>
              </w:rPr>
              <w:t>43</w:t>
            </w:r>
          </w:p>
        </w:tc>
        <w:tc>
          <w:tcPr>
            <w:tcW w:w="953" w:type="pct"/>
            <w:tcBorders>
              <w:top w:val="single" w:color="auto" w:sz="4" w:space="0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BA1C1A6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  <w:lang w:eastAsia="zh-CN"/>
              </w:rPr>
            </w:pPr>
            <w:r>
              <w:rPr>
                <w:rFonts w:hint="eastAsia" w:eastAsia="MS Mincho"/>
                <w:sz w:val="18"/>
                <w:szCs w:val="18"/>
                <w:lang w:eastAsia="zh-CN"/>
              </w:rPr>
              <w:t>Invasive breast cance</w:t>
            </w:r>
            <w:r>
              <w:rPr>
                <w:rFonts w:hint="eastAsia" w:hAnsi="宋体" w:eastAsia="MS Mincho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602" w:type="pct"/>
            <w:tcBorders>
              <w:top w:val="single" w:color="auto" w:sz="4" w:space="0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78ED425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  <w:lang w:eastAsia="zh-CN"/>
              </w:rPr>
            </w:pPr>
            <w:r>
              <w:rPr>
                <w:rFonts w:hint="eastAsia" w:eastAsia="MS Mincho"/>
                <w:sz w:val="18"/>
                <w:szCs w:val="18"/>
                <w:lang w:eastAsia="zh-CN"/>
              </w:rPr>
              <w:t>Grade 2</w:t>
            </w:r>
          </w:p>
        </w:tc>
        <w:tc>
          <w:tcPr>
            <w:tcW w:w="2779" w:type="pct"/>
            <w:tcBorders>
              <w:top w:val="single" w:color="auto" w:sz="4" w:space="0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D6D7D49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</w:rPr>
            </w:pPr>
            <w:r>
              <w:rPr>
                <w:rFonts w:hint="eastAsia" w:eastAsia="MS Mincho"/>
                <w:sz w:val="18"/>
                <w:szCs w:val="18"/>
                <w:lang w:eastAsia="zh-CN"/>
              </w:rPr>
              <w:t>No tumor at base resection margin, no tumor in nipple, no axillary metastasis.</w:t>
            </w:r>
          </w:p>
        </w:tc>
      </w:tr>
      <w:tr w14:paraId="12E9E33E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FA48EF4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  <w:lang w:eastAsia="zh-CN"/>
              </w:rPr>
            </w:pPr>
            <w:r>
              <w:rPr>
                <w:rFonts w:hint="eastAsia" w:eastAsia="MS Mincho"/>
                <w:sz w:val="18"/>
                <w:szCs w:val="18"/>
                <w:lang w:eastAsia="zh-CN"/>
              </w:rPr>
              <w:t>37136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70D03EC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  <w:lang w:eastAsia="zh-CN"/>
              </w:rPr>
            </w:pPr>
            <w:r>
              <w:rPr>
                <w:rFonts w:hint="eastAsia" w:eastAsia="MS Mincho"/>
                <w:sz w:val="18"/>
                <w:szCs w:val="18"/>
                <w:lang w:eastAsia="zh-CN"/>
              </w:rPr>
              <w:t>53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95C7A68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  <w:lang w:eastAsia="zh-CN"/>
              </w:rPr>
            </w:pPr>
            <w:r>
              <w:rPr>
                <w:rFonts w:hint="eastAsia" w:eastAsia="MS Mincho"/>
                <w:sz w:val="18"/>
                <w:szCs w:val="18"/>
                <w:lang w:eastAsia="zh-CN"/>
              </w:rPr>
              <w:t>Invasive breast cance</w:t>
            </w:r>
            <w:r>
              <w:rPr>
                <w:rFonts w:hint="eastAsia" w:hAnsi="宋体" w:eastAsia="MS Mincho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BD0C36A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  <w:lang w:eastAsia="zh-CN"/>
              </w:rPr>
            </w:pPr>
            <w:r>
              <w:rPr>
                <w:rFonts w:hint="eastAsia" w:eastAsia="MS Mincho"/>
                <w:sz w:val="18"/>
                <w:szCs w:val="18"/>
                <w:lang w:eastAsia="zh-CN"/>
              </w:rPr>
              <w:t>Grade 2</w:t>
            </w:r>
          </w:p>
        </w:tc>
        <w:tc>
          <w:tcPr>
            <w:tcW w:w="2779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2E5BF55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</w:rPr>
            </w:pPr>
            <w:r>
              <w:rPr>
                <w:rFonts w:hint="eastAsia" w:eastAsia="MS Mincho"/>
                <w:sz w:val="18"/>
                <w:szCs w:val="18"/>
                <w:lang w:eastAsia="zh-CN"/>
              </w:rPr>
              <w:t>No tumor at base resection margin, no tumor in nipple, no axillary metastasis.</w:t>
            </w:r>
          </w:p>
        </w:tc>
      </w:tr>
      <w:tr w14:paraId="3FD8BCE1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1BF8051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  <w:lang w:eastAsia="zh-CN"/>
              </w:rPr>
            </w:pPr>
            <w:r>
              <w:rPr>
                <w:rFonts w:hint="eastAsia" w:eastAsia="MS Mincho"/>
                <w:sz w:val="18"/>
                <w:szCs w:val="18"/>
                <w:lang w:eastAsia="zh-CN"/>
              </w:rPr>
              <w:t>38293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AAA5F25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  <w:lang w:eastAsia="zh-CN"/>
              </w:rPr>
            </w:pPr>
            <w:r>
              <w:rPr>
                <w:rFonts w:eastAsia="MS Mincho"/>
                <w:sz w:val="18"/>
                <w:szCs w:val="18"/>
              </w:rPr>
              <w:t>4</w:t>
            </w:r>
            <w:r>
              <w:rPr>
                <w:rFonts w:hint="eastAsia" w:eastAsia="MS Mincho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510DF5E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  <w:lang w:eastAsia="zh-CN"/>
              </w:rPr>
            </w:pPr>
            <w:r>
              <w:rPr>
                <w:rFonts w:hint="eastAsia" w:eastAsia="MS Mincho"/>
                <w:sz w:val="18"/>
                <w:szCs w:val="18"/>
                <w:lang w:eastAsia="zh-CN"/>
              </w:rPr>
              <w:t>Invasive breast cance</w:t>
            </w:r>
            <w:r>
              <w:rPr>
                <w:rFonts w:hint="eastAsia" w:hAnsi="宋体" w:eastAsia="MS Mincho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355D338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  <w:lang w:eastAsia="zh-CN"/>
              </w:rPr>
            </w:pPr>
            <w:r>
              <w:rPr>
                <w:rFonts w:hint="eastAsia" w:eastAsia="MS Mincho"/>
                <w:sz w:val="18"/>
                <w:szCs w:val="18"/>
                <w:lang w:eastAsia="zh-CN"/>
              </w:rPr>
              <w:t>Grade 2</w:t>
            </w:r>
          </w:p>
        </w:tc>
        <w:tc>
          <w:tcPr>
            <w:tcW w:w="2779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E94DC6A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</w:rPr>
            </w:pPr>
            <w:r>
              <w:rPr>
                <w:rFonts w:hint="eastAsia" w:eastAsia="MS Mincho"/>
                <w:sz w:val="18"/>
                <w:szCs w:val="18"/>
                <w:lang w:eastAsia="zh-CN"/>
              </w:rPr>
              <w:t>No tumor at base resection margin, tumor in subcutaneous nipple, axillary metastasis.</w:t>
            </w:r>
          </w:p>
        </w:tc>
      </w:tr>
      <w:tr w14:paraId="1282C377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8D2CC91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  <w:lang w:eastAsia="zh-CN"/>
              </w:rPr>
            </w:pPr>
            <w:r>
              <w:rPr>
                <w:rFonts w:eastAsia="MS Mincho"/>
                <w:sz w:val="18"/>
                <w:szCs w:val="18"/>
              </w:rPr>
              <w:t>3</w:t>
            </w:r>
            <w:r>
              <w:rPr>
                <w:rFonts w:hint="eastAsia" w:eastAsia="MS Mincho"/>
                <w:sz w:val="18"/>
                <w:szCs w:val="18"/>
                <w:lang w:eastAsia="zh-CN"/>
              </w:rPr>
              <w:t>8642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9FEC5CB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  <w:lang w:eastAsia="zh-CN"/>
              </w:rPr>
            </w:pPr>
            <w:r>
              <w:rPr>
                <w:rFonts w:hint="eastAsia" w:eastAsia="MS Mincho"/>
                <w:sz w:val="18"/>
                <w:szCs w:val="18"/>
                <w:lang w:eastAsia="zh-CN"/>
              </w:rPr>
              <w:t>59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DF6E4F9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  <w:lang w:eastAsia="zh-CN"/>
              </w:rPr>
            </w:pPr>
            <w:r>
              <w:rPr>
                <w:rFonts w:hint="eastAsia" w:eastAsia="MS Mincho"/>
                <w:sz w:val="18"/>
                <w:szCs w:val="18"/>
                <w:lang w:eastAsia="zh-CN"/>
              </w:rPr>
              <w:t>Invasive breast cance</w:t>
            </w:r>
            <w:r>
              <w:rPr>
                <w:rFonts w:hint="eastAsia" w:hAnsi="宋体" w:eastAsia="MS Mincho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3BAF156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  <w:lang w:eastAsia="zh-CN"/>
              </w:rPr>
            </w:pPr>
            <w:r>
              <w:rPr>
                <w:rFonts w:hint="eastAsia" w:eastAsia="MS Mincho"/>
                <w:sz w:val="18"/>
                <w:szCs w:val="18"/>
                <w:lang w:eastAsia="zh-CN"/>
              </w:rPr>
              <w:t>Grade 2</w:t>
            </w:r>
          </w:p>
        </w:tc>
        <w:tc>
          <w:tcPr>
            <w:tcW w:w="2779" w:type="pct"/>
            <w:tcBorders>
              <w:top w:val="nil"/>
              <w:left w:val="nil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5C931A9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</w:rPr>
            </w:pPr>
            <w:r>
              <w:rPr>
                <w:rFonts w:hint="eastAsia" w:eastAsia="MS Mincho"/>
                <w:sz w:val="18"/>
                <w:szCs w:val="18"/>
                <w:lang w:eastAsia="zh-CN"/>
              </w:rPr>
              <w:t>No tumor at base resection margin, no tumor in nipple, axillary metastasis.</w:t>
            </w:r>
          </w:p>
        </w:tc>
      </w:tr>
      <w:tr w14:paraId="42D98732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exact"/>
          <w:jc w:val="center"/>
        </w:trPr>
        <w:tc>
          <w:tcPr>
            <w:tcW w:w="406" w:type="pct"/>
            <w:tcBorders>
              <w:top w:val="nil"/>
              <w:left w:val="nil"/>
              <w:bottom w:val="single" w:color="auto" w:sz="12" w:space="0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D916002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  <w:lang w:eastAsia="zh-CN"/>
              </w:rPr>
            </w:pPr>
            <w:r>
              <w:rPr>
                <w:rFonts w:eastAsia="MS Mincho"/>
                <w:sz w:val="18"/>
                <w:szCs w:val="18"/>
              </w:rPr>
              <w:t>3</w:t>
            </w:r>
            <w:r>
              <w:rPr>
                <w:rFonts w:hint="eastAsia" w:eastAsia="MS Mincho"/>
                <w:sz w:val="18"/>
                <w:szCs w:val="18"/>
                <w:lang w:eastAsia="zh-CN"/>
              </w:rPr>
              <w:t>6564</w:t>
            </w:r>
          </w:p>
        </w:tc>
        <w:tc>
          <w:tcPr>
            <w:tcW w:w="257" w:type="pct"/>
            <w:tcBorders>
              <w:top w:val="nil"/>
              <w:left w:val="nil"/>
              <w:bottom w:val="single" w:color="auto" w:sz="12" w:space="0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D1CF3E9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  <w:lang w:eastAsia="zh-CN"/>
              </w:rPr>
            </w:pPr>
            <w:r>
              <w:rPr>
                <w:rFonts w:hint="eastAsia" w:eastAsia="MS Mincho"/>
                <w:sz w:val="18"/>
                <w:szCs w:val="18"/>
                <w:lang w:eastAsia="zh-CN"/>
              </w:rPr>
              <w:t>48</w:t>
            </w:r>
          </w:p>
        </w:tc>
        <w:tc>
          <w:tcPr>
            <w:tcW w:w="953" w:type="pct"/>
            <w:tcBorders>
              <w:top w:val="nil"/>
              <w:left w:val="nil"/>
              <w:bottom w:val="single" w:color="auto" w:sz="12" w:space="0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AC5FA8D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  <w:lang w:eastAsia="zh-CN"/>
              </w:rPr>
            </w:pPr>
            <w:r>
              <w:rPr>
                <w:rFonts w:hint="eastAsia" w:eastAsia="MS Mincho"/>
                <w:sz w:val="18"/>
                <w:szCs w:val="18"/>
                <w:lang w:eastAsia="zh-CN"/>
              </w:rPr>
              <w:t>Invasive breast cance</w:t>
            </w:r>
            <w:r>
              <w:rPr>
                <w:rFonts w:hint="eastAsia" w:hAnsi="宋体" w:eastAsia="MS Mincho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12" w:space="0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829C2F3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  <w:lang w:eastAsia="zh-CN"/>
              </w:rPr>
            </w:pPr>
            <w:r>
              <w:rPr>
                <w:rFonts w:hint="eastAsia" w:eastAsia="MS Mincho"/>
                <w:sz w:val="18"/>
                <w:szCs w:val="18"/>
                <w:lang w:eastAsia="zh-CN"/>
              </w:rPr>
              <w:t>Grade 2</w:t>
            </w:r>
          </w:p>
        </w:tc>
        <w:tc>
          <w:tcPr>
            <w:tcW w:w="2779" w:type="pct"/>
            <w:tcBorders>
              <w:top w:val="nil"/>
              <w:left w:val="nil"/>
              <w:bottom w:val="single" w:color="auto" w:sz="12" w:space="0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528A1F1">
            <w:pPr>
              <w:snapToGrid w:val="0"/>
              <w:spacing w:after="0" w:line="240" w:lineRule="auto"/>
              <w:jc w:val="center"/>
              <w:rPr>
                <w:rFonts w:eastAsia="MS Mincho"/>
                <w:sz w:val="18"/>
                <w:szCs w:val="18"/>
              </w:rPr>
            </w:pPr>
            <w:r>
              <w:rPr>
                <w:rFonts w:hint="eastAsia" w:eastAsia="MS Mincho"/>
                <w:sz w:val="18"/>
                <w:szCs w:val="18"/>
                <w:lang w:eastAsia="zh-CN"/>
              </w:rPr>
              <w:t>No definite nerve invasion, tumor thrombus in blood vessels.</w:t>
            </w:r>
          </w:p>
        </w:tc>
      </w:tr>
    </w:tbl>
    <w:p w14:paraId="2E24718A">
      <w:pPr>
        <w:rPr>
          <w:rFonts w:hint="eastAsia" w:ascii="宋体" w:hAnsi="宋体" w:eastAsia="宋体" w:cs="宋体"/>
          <w:b/>
          <w:bCs/>
          <w:color w:val="000000"/>
          <w:sz w:val="22"/>
          <w:lang w:eastAsia="zh-CN" w:bidi="ar"/>
        </w:rPr>
      </w:pPr>
    </w:p>
    <w:p w14:paraId="472495F2">
      <w:pPr>
        <w:sectPr>
          <w:pgSz w:w="12240" w:h="15840"/>
          <w:pgMar w:top="1417" w:right="1417" w:bottom="1417" w:left="1417" w:header="720" w:footer="720" w:gutter="0"/>
          <w:cols w:space="0" w:num="1"/>
          <w:docGrid w:linePitch="360" w:charSpace="0"/>
        </w:sectPr>
      </w:pPr>
      <w:r>
        <w:br w:type="page"/>
      </w:r>
    </w:p>
    <w:p w14:paraId="61994472">
      <w:r>
        <w:rPr>
          <w:b/>
        </w:rPr>
        <w:t xml:space="preserve">Supplementary Table S2: Instrumental </w:t>
      </w:r>
      <w:r>
        <w:rPr>
          <w:rFonts w:hint="eastAsia" w:eastAsia="宋体"/>
          <w:b/>
          <w:lang w:val="en-US" w:eastAsia="zh-CN"/>
        </w:rPr>
        <w:t>v</w:t>
      </w:r>
      <w:r>
        <w:rPr>
          <w:b/>
        </w:rPr>
        <w:t xml:space="preserve">ariables (8 SNPs, P &lt; 5 × 10⁻⁶) for Seipin on Breast Cancer (ieu-a-1135) in </w:t>
      </w:r>
      <w:r>
        <w:rPr>
          <w:rFonts w:hint="eastAsia" w:eastAsia="宋体"/>
          <w:b/>
          <w:lang w:val="en-US" w:eastAsia="zh-CN"/>
        </w:rPr>
        <w:t>m</w:t>
      </w:r>
      <w:r>
        <w:rPr>
          <w:b/>
        </w:rPr>
        <w:t xml:space="preserve">endelian </w:t>
      </w:r>
      <w:r>
        <w:rPr>
          <w:rFonts w:hint="eastAsia" w:eastAsia="宋体"/>
          <w:b/>
          <w:lang w:val="en-US" w:eastAsia="zh-CN"/>
        </w:rPr>
        <w:t>r</w:t>
      </w:r>
      <w:r>
        <w:rPr>
          <w:b/>
        </w:rPr>
        <w:t xml:space="preserve">andomization </w:t>
      </w:r>
      <w:r>
        <w:rPr>
          <w:rFonts w:hint="eastAsia" w:eastAsia="宋体"/>
          <w:b/>
          <w:lang w:val="en-US" w:eastAsia="zh-CN"/>
        </w:rPr>
        <w:t>a</w:t>
      </w:r>
      <w:r>
        <w:rPr>
          <w:b/>
        </w:rPr>
        <w:t>nalysis</w:t>
      </w:r>
    </w:p>
    <w:p w14:paraId="4FE3B9F5">
      <w:pPr>
        <w:jc w:val="both"/>
        <w:rPr>
          <w:i/>
          <w:sz w:val="22"/>
        </w:rPr>
      </w:pPr>
      <w:r>
        <w:rPr>
          <w:i/>
          <w:sz w:val="22"/>
        </w:rPr>
        <w:t xml:space="preserve">Eight single nucleotide polymorphisms (SNPs) selected as instrumental variables (IVs) at the genome-wide significance threshold of P &lt; 5 × 10⁻⁶ for the association between Seipin (exposure, eqtl-a-ENSG00000168000) and breast cancer (outcome, ieu-a-1135) in the two-sample Mendelian randomization analysis.  </w:t>
      </w:r>
    </w:p>
    <w:tbl>
      <w:tblPr>
        <w:tblStyle w:val="33"/>
        <w:tblW w:w="4996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2"/>
        <w:gridCol w:w="779"/>
        <w:gridCol w:w="1298"/>
        <w:gridCol w:w="591"/>
        <w:gridCol w:w="615"/>
        <w:gridCol w:w="786"/>
        <w:gridCol w:w="895"/>
        <w:gridCol w:w="786"/>
        <w:gridCol w:w="786"/>
        <w:gridCol w:w="1616"/>
      </w:tblGrid>
      <w:tr w14:paraId="09BC2D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57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D9E2F3"/>
            <w:vAlign w:val="center"/>
          </w:tcPr>
          <w:p w14:paraId="6E61BF19">
            <w:pPr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SNPs</w:t>
            </w:r>
          </w:p>
        </w:tc>
        <w:tc>
          <w:tcPr>
            <w:tcW w:w="57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D9E2F3"/>
            <w:vAlign w:val="center"/>
          </w:tcPr>
          <w:p w14:paraId="36ED0CC8">
            <w:pPr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CHR</w:t>
            </w:r>
          </w:p>
        </w:tc>
        <w:tc>
          <w:tcPr>
            <w:tcW w:w="57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D9E2F3"/>
            <w:vAlign w:val="center"/>
          </w:tcPr>
          <w:p w14:paraId="3F10214F">
            <w:pPr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POS</w:t>
            </w:r>
          </w:p>
        </w:tc>
        <w:tc>
          <w:tcPr>
            <w:tcW w:w="57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D9E2F3"/>
            <w:vAlign w:val="center"/>
          </w:tcPr>
          <w:p w14:paraId="68DAA691">
            <w:pPr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EA</w:t>
            </w:r>
          </w:p>
        </w:tc>
        <w:tc>
          <w:tcPr>
            <w:tcW w:w="57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D9E2F3"/>
            <w:vAlign w:val="center"/>
          </w:tcPr>
          <w:p w14:paraId="273504D5">
            <w:pPr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OA</w:t>
            </w:r>
          </w:p>
        </w:tc>
        <w:tc>
          <w:tcPr>
            <w:tcW w:w="57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D9E2F3"/>
            <w:vAlign w:val="center"/>
          </w:tcPr>
          <w:p w14:paraId="38073865">
            <w:pPr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EAF</w:t>
            </w:r>
          </w:p>
        </w:tc>
        <w:tc>
          <w:tcPr>
            <w:tcW w:w="57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D9E2F3"/>
            <w:vAlign w:val="center"/>
          </w:tcPr>
          <w:p w14:paraId="080B4C71">
            <w:pPr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BETA</w:t>
            </w:r>
          </w:p>
        </w:tc>
        <w:tc>
          <w:tcPr>
            <w:tcW w:w="57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D9E2F3"/>
            <w:vAlign w:val="center"/>
          </w:tcPr>
          <w:p w14:paraId="3480450C">
            <w:pPr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SE</w:t>
            </w:r>
          </w:p>
        </w:tc>
        <w:tc>
          <w:tcPr>
            <w:tcW w:w="57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D9E2F3"/>
            <w:vAlign w:val="center"/>
          </w:tcPr>
          <w:p w14:paraId="37E5A777">
            <w:pPr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P</w:t>
            </w:r>
          </w:p>
        </w:tc>
        <w:tc>
          <w:tcPr>
            <w:tcW w:w="57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D9E2F3"/>
            <w:vAlign w:val="center"/>
          </w:tcPr>
          <w:p w14:paraId="00564C5D">
            <w:pPr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F-STATISTICS</w:t>
            </w:r>
          </w:p>
        </w:tc>
      </w:tr>
      <w:tr w14:paraId="78172D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57" w:type="dxa"/>
            <w:tcBorders>
              <w:top w:val="single" w:color="000000" w:sz="8" w:space="0"/>
              <w:left w:val="nil"/>
              <w:bottom w:val="nil"/>
              <w:right w:val="nil"/>
            </w:tcBorders>
            <w:vAlign w:val="center"/>
          </w:tcPr>
          <w:p w14:paraId="1338DD05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rs112251597</w:t>
            </w:r>
          </w:p>
        </w:tc>
        <w:tc>
          <w:tcPr>
            <w:tcW w:w="57" w:type="dxa"/>
            <w:tcBorders>
              <w:top w:val="single" w:color="000000" w:sz="8" w:space="0"/>
              <w:left w:val="nil"/>
              <w:bottom w:val="nil"/>
              <w:right w:val="nil"/>
            </w:tcBorders>
            <w:vAlign w:val="center"/>
          </w:tcPr>
          <w:p w14:paraId="0783C73A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11</w:t>
            </w:r>
          </w:p>
        </w:tc>
        <w:tc>
          <w:tcPr>
            <w:tcW w:w="57" w:type="dxa"/>
            <w:tcBorders>
              <w:top w:val="single" w:color="000000" w:sz="8" w:space="0"/>
              <w:left w:val="nil"/>
              <w:bottom w:val="nil"/>
              <w:right w:val="nil"/>
            </w:tcBorders>
            <w:vAlign w:val="center"/>
          </w:tcPr>
          <w:p w14:paraId="657EAC0F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62767952</w:t>
            </w:r>
          </w:p>
        </w:tc>
        <w:tc>
          <w:tcPr>
            <w:tcW w:w="57" w:type="dxa"/>
            <w:tcBorders>
              <w:top w:val="single" w:color="000000" w:sz="8" w:space="0"/>
              <w:left w:val="nil"/>
              <w:bottom w:val="nil"/>
              <w:right w:val="nil"/>
            </w:tcBorders>
            <w:vAlign w:val="center"/>
          </w:tcPr>
          <w:p w14:paraId="479BB58B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A</w:t>
            </w:r>
          </w:p>
        </w:tc>
        <w:tc>
          <w:tcPr>
            <w:tcW w:w="57" w:type="dxa"/>
            <w:tcBorders>
              <w:top w:val="single" w:color="000000" w:sz="8" w:space="0"/>
              <w:left w:val="nil"/>
              <w:bottom w:val="nil"/>
              <w:right w:val="nil"/>
            </w:tcBorders>
            <w:vAlign w:val="center"/>
          </w:tcPr>
          <w:p w14:paraId="3B9081D8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G</w:t>
            </w:r>
          </w:p>
        </w:tc>
        <w:tc>
          <w:tcPr>
            <w:tcW w:w="57" w:type="dxa"/>
            <w:tcBorders>
              <w:top w:val="single" w:color="000000" w:sz="8" w:space="0"/>
              <w:left w:val="nil"/>
              <w:bottom w:val="nil"/>
              <w:right w:val="nil"/>
            </w:tcBorders>
            <w:vAlign w:val="center"/>
          </w:tcPr>
          <w:p w14:paraId="31D207F9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0.026 </w:t>
            </w:r>
          </w:p>
        </w:tc>
        <w:tc>
          <w:tcPr>
            <w:tcW w:w="57" w:type="dxa"/>
            <w:tcBorders>
              <w:top w:val="single" w:color="000000" w:sz="8" w:space="0"/>
              <w:left w:val="nil"/>
              <w:bottom w:val="nil"/>
              <w:right w:val="nil"/>
            </w:tcBorders>
            <w:vAlign w:val="center"/>
          </w:tcPr>
          <w:p w14:paraId="6188A064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-0.435 </w:t>
            </w:r>
          </w:p>
        </w:tc>
        <w:tc>
          <w:tcPr>
            <w:tcW w:w="57" w:type="dxa"/>
            <w:tcBorders>
              <w:top w:val="single" w:color="000000" w:sz="8" w:space="0"/>
              <w:left w:val="nil"/>
              <w:bottom w:val="nil"/>
              <w:right w:val="nil"/>
            </w:tcBorders>
            <w:vAlign w:val="center"/>
          </w:tcPr>
          <w:p w14:paraId="517DFA5D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0.037 </w:t>
            </w:r>
          </w:p>
        </w:tc>
        <w:tc>
          <w:tcPr>
            <w:tcW w:w="57" w:type="dxa"/>
            <w:tcBorders>
              <w:top w:val="single" w:color="000000" w:sz="8" w:space="0"/>
              <w:left w:val="nil"/>
              <w:bottom w:val="nil"/>
              <w:right w:val="nil"/>
            </w:tcBorders>
            <w:vAlign w:val="center"/>
          </w:tcPr>
          <w:p w14:paraId="68FA9A0C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0.000 </w:t>
            </w:r>
          </w:p>
        </w:tc>
        <w:tc>
          <w:tcPr>
            <w:tcW w:w="57" w:type="dxa"/>
            <w:tcBorders>
              <w:top w:val="single" w:color="000000" w:sz="8" w:space="0"/>
              <w:left w:val="nil"/>
              <w:bottom w:val="nil"/>
              <w:right w:val="nil"/>
            </w:tcBorders>
            <w:vAlign w:val="center"/>
          </w:tcPr>
          <w:p w14:paraId="70F4BD83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136.689 </w:t>
            </w:r>
          </w:p>
        </w:tc>
      </w:tr>
      <w:tr w14:paraId="44C822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4B178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rs117991865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911A6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11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6EAF8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62416859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0E185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A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8725A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G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7A1A9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0.014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1CEBA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-0.271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4727C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0.050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8F2BD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0.000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50186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28.913 </w:t>
            </w:r>
          </w:p>
        </w:tc>
      </w:tr>
      <w:tr w14:paraId="22A1A9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BE5FD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rs12272560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2F354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11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D9DE2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62684777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E9BB3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A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80F7F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G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7636F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0.039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E9388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-0.350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EAC0F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0.031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BAB9E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0.000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3A305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130.357 </w:t>
            </w:r>
          </w:p>
        </w:tc>
      </w:tr>
      <w:tr w14:paraId="559A8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C5279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rs12418135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4AA13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11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D64A3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62556703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A6A81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T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48D91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G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797B7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0.018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42F7B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-0.275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E6005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0.045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66D98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0.000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72886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38.142 </w:t>
            </w:r>
          </w:p>
        </w:tc>
      </w:tr>
      <w:tr w14:paraId="76911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26B3D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rs148248716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8C673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11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1E199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62451457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890C8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T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73F91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C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E81B4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0.027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2C30A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1.204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118A6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0.036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B4CC2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0.000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C67A6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1142.114 </w:t>
            </w:r>
          </w:p>
        </w:tc>
      </w:tr>
      <w:tr w14:paraId="22AEF3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20925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rs78265569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594D9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C42D1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2146165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C1AAE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A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83504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C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6AFF3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0.073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8BA6B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0.106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47D1A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0.023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038C4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0.000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EADD0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21.392 </w:t>
            </w:r>
          </w:p>
        </w:tc>
      </w:tr>
      <w:tr w14:paraId="6E8E00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04366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rs79678172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66092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11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38393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62609779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B83A2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A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5AC00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G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46725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0.024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5ECE8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0.507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E3A80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0.039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71F82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0.000 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0A45B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172.723 </w:t>
            </w:r>
          </w:p>
        </w:tc>
      </w:tr>
      <w:tr w14:paraId="04FA1B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57" w:type="dxa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58BB554A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rs826415</w:t>
            </w:r>
          </w:p>
        </w:tc>
        <w:tc>
          <w:tcPr>
            <w:tcW w:w="57" w:type="dxa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25C3DD43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57" w:type="dxa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660C23F6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118153977</w:t>
            </w:r>
          </w:p>
        </w:tc>
        <w:tc>
          <w:tcPr>
            <w:tcW w:w="57" w:type="dxa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7ACC7F49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G</w:t>
            </w:r>
          </w:p>
        </w:tc>
        <w:tc>
          <w:tcPr>
            <w:tcW w:w="57" w:type="dxa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123C1B71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>T</w:t>
            </w:r>
          </w:p>
        </w:tc>
        <w:tc>
          <w:tcPr>
            <w:tcW w:w="57" w:type="dxa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26F584B6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0.308 </w:t>
            </w:r>
          </w:p>
        </w:tc>
        <w:tc>
          <w:tcPr>
            <w:tcW w:w="57" w:type="dxa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33F0F89C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0.065 </w:t>
            </w:r>
          </w:p>
        </w:tc>
        <w:tc>
          <w:tcPr>
            <w:tcW w:w="57" w:type="dxa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3E7E3EE1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0.013 </w:t>
            </w:r>
          </w:p>
        </w:tc>
        <w:tc>
          <w:tcPr>
            <w:tcW w:w="57" w:type="dxa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0C3F1F26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0.000 </w:t>
            </w:r>
          </w:p>
        </w:tc>
        <w:tc>
          <w:tcPr>
            <w:tcW w:w="57" w:type="dxa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6C9AAD60">
            <w:pPr>
              <w:jc w:val="center"/>
              <w:textAlignment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  <w:lang w:eastAsia="zh-CN" w:bidi="ar"/>
              </w:rPr>
              <w:t xml:space="preserve">25.492 </w:t>
            </w:r>
          </w:p>
        </w:tc>
      </w:tr>
    </w:tbl>
    <w:p w14:paraId="09EBF620">
      <w:pPr>
        <w:rPr>
          <w:rFonts w:hint="eastAsia" w:eastAsia="宋体"/>
          <w:lang w:val="en-US" w:eastAsia="zh-CN"/>
        </w:rPr>
      </w:pPr>
      <w:r>
        <w:rPr>
          <w:i/>
          <w:sz w:val="18"/>
        </w:rPr>
        <w:t>Abbreviations: CHR, chromosome; POS, position; EA, effect allele; OA, other allele; EAF, effect allele frequency; BETA, beta coefficient; SE, standard error</w:t>
      </w:r>
      <w:r>
        <w:rPr>
          <w:rFonts w:hint="eastAsia" w:eastAsia="宋体"/>
          <w:i/>
          <w:sz w:val="18"/>
          <w:lang w:val="en-US" w:eastAsia="zh-CN"/>
        </w:rPr>
        <w:t>,</w:t>
      </w:r>
      <w:r>
        <w:rPr>
          <w:i/>
          <w:sz w:val="18"/>
        </w:rPr>
        <w:t xml:space="preserve"> F-STATISTICS, F-statistic indicating instrument strength</w:t>
      </w:r>
      <w:r>
        <w:rPr>
          <w:rFonts w:hint="eastAsia" w:eastAsia="宋体"/>
          <w:i/>
          <w:sz w:val="18"/>
          <w:lang w:val="en-US" w:eastAsia="zh-CN"/>
        </w:rPr>
        <w:t>. Note: For P values with small magnitudes, three decimal places are reserved.</w:t>
      </w:r>
    </w:p>
    <w:p w14:paraId="3C4DD289">
      <w:pPr>
        <w:rPr>
          <w:rFonts w:eastAsia="宋体"/>
          <w:lang w:eastAsia="zh-CN"/>
        </w:rPr>
      </w:pPr>
      <w:r>
        <w:br w:type="page"/>
      </w:r>
    </w:p>
    <w:p w14:paraId="1092B25B">
      <w:r>
        <w:rPr>
          <w:b/>
        </w:rPr>
        <w:t xml:space="preserve">Supplementary Table S3: Sensitivity </w:t>
      </w:r>
      <w:r>
        <w:rPr>
          <w:rFonts w:hint="eastAsia" w:eastAsia="宋体"/>
          <w:b/>
          <w:lang w:val="en-US" w:eastAsia="zh-CN"/>
        </w:rPr>
        <w:t>a</w:t>
      </w:r>
      <w:r>
        <w:rPr>
          <w:b/>
        </w:rPr>
        <w:t xml:space="preserve">nalysis of the </w:t>
      </w:r>
      <w:r>
        <w:rPr>
          <w:rFonts w:hint="eastAsia" w:eastAsia="宋体"/>
          <w:b/>
          <w:lang w:val="en-US" w:eastAsia="zh-CN"/>
        </w:rPr>
        <w:t>a</w:t>
      </w:r>
      <w:r>
        <w:rPr>
          <w:b/>
        </w:rPr>
        <w:t xml:space="preserve">ssociation </w:t>
      </w:r>
      <w:r>
        <w:rPr>
          <w:rFonts w:hint="eastAsia" w:eastAsia="宋体"/>
          <w:b/>
          <w:lang w:val="en-US" w:eastAsia="zh-CN"/>
        </w:rPr>
        <w:t>b</w:t>
      </w:r>
      <w:r>
        <w:rPr>
          <w:b/>
        </w:rPr>
        <w:t>etween Seipin and Breast Cancer</w:t>
      </w:r>
    </w:p>
    <w:p w14:paraId="66D105B4">
      <w:pPr>
        <w:jc w:val="both"/>
        <w:rPr>
          <w:i/>
          <w:sz w:val="22"/>
        </w:rPr>
      </w:pPr>
      <w:r>
        <w:rPr>
          <w:i/>
          <w:sz w:val="22"/>
        </w:rPr>
        <w:t>Results of sensitivity analyses evaluating the robustness of the Mendelian randomization estimate for the causal effect of Seipin (eqtl-a-ENSG00000168000) on breast cancer (ieu-a-1135). Heterogeneity was assessed using Cochran’s Q test (P &gt; 0.05 indicates no significant heterogeneity across IVs). Horizontal pleiotropy was evaluated via the MR-Egger intercept test (P &gt; 0.05 indicates no directional pleiotropy). MR-PRESSO global test was performed to detect outlying variants (P &gt; 0.05 indicates no significant pleiotropy). All P-values are non-significant, supporting the validity of the MR assumptions.</w:t>
      </w:r>
    </w:p>
    <w:tbl>
      <w:tblPr>
        <w:tblStyle w:val="33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6"/>
        <w:gridCol w:w="959"/>
        <w:gridCol w:w="1311"/>
        <w:gridCol w:w="1236"/>
        <w:gridCol w:w="1577"/>
        <w:gridCol w:w="924"/>
        <w:gridCol w:w="963"/>
        <w:gridCol w:w="970"/>
      </w:tblGrid>
      <w:tr w14:paraId="08878C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  <w:jc w:val="center"/>
        </w:trPr>
        <w:tc>
          <w:tcPr>
            <w:tcW w:w="871" w:type="pc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D9E2F3"/>
            <w:vAlign w:val="center"/>
          </w:tcPr>
          <w:p w14:paraId="7BD4B084">
            <w:pPr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 w:val="15"/>
                <w:szCs w:val="15"/>
              </w:rPr>
            </w:pPr>
            <w:r>
              <w:rPr>
                <w:rFonts w:eastAsia="宋体" w:cs="Times New Roman"/>
                <w:b/>
                <w:bCs/>
                <w:color w:val="000000"/>
                <w:sz w:val="15"/>
                <w:szCs w:val="15"/>
                <w:lang w:eastAsia="zh-CN" w:bidi="ar"/>
              </w:rPr>
              <w:t>Exposure (Seipin)</w:t>
            </w:r>
          </w:p>
        </w:tc>
        <w:tc>
          <w:tcPr>
            <w:tcW w:w="498" w:type="pc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D9E2F3"/>
            <w:vAlign w:val="center"/>
          </w:tcPr>
          <w:p w14:paraId="2984A7E6">
            <w:pPr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 w:val="15"/>
                <w:szCs w:val="15"/>
              </w:rPr>
            </w:pPr>
            <w:r>
              <w:rPr>
                <w:rFonts w:eastAsia="宋体" w:cs="Times New Roman"/>
                <w:b/>
                <w:bCs/>
                <w:color w:val="000000"/>
                <w:sz w:val="15"/>
                <w:szCs w:val="15"/>
                <w:lang w:eastAsia="zh-CN" w:bidi="ar"/>
              </w:rPr>
              <w:t>Outcome (breast cancer)</w:t>
            </w:r>
          </w:p>
        </w:tc>
        <w:tc>
          <w:tcPr>
            <w:tcW w:w="681" w:type="pc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D9E2F3"/>
            <w:vAlign w:val="center"/>
          </w:tcPr>
          <w:p w14:paraId="6129E46A">
            <w:pPr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 w:val="15"/>
                <w:szCs w:val="15"/>
              </w:rPr>
            </w:pPr>
            <w:r>
              <w:rPr>
                <w:rFonts w:eastAsia="宋体" w:cs="Times New Roman"/>
                <w:b/>
                <w:bCs/>
                <w:color w:val="000000"/>
                <w:sz w:val="15"/>
                <w:szCs w:val="15"/>
                <w:lang w:eastAsia="zh-CN" w:bidi="ar"/>
              </w:rPr>
              <w:t>Heterogeneity (Cochran's Q)</w:t>
            </w:r>
          </w:p>
        </w:tc>
        <w:tc>
          <w:tcPr>
            <w:tcW w:w="642" w:type="pct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D9E2F3"/>
            <w:vAlign w:val="center"/>
          </w:tcPr>
          <w:p w14:paraId="1F2CA9C0">
            <w:pPr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 w:val="15"/>
                <w:szCs w:val="15"/>
              </w:rPr>
            </w:pPr>
            <w:r>
              <w:rPr>
                <w:rFonts w:eastAsia="宋体" w:cs="Times New Roman"/>
                <w:b/>
                <w:bCs/>
                <w:color w:val="000000"/>
                <w:sz w:val="15"/>
                <w:szCs w:val="15"/>
                <w:lang w:eastAsia="zh-CN" w:bidi="ar"/>
              </w:rPr>
              <w:t>Heterogeneity p-value</w:t>
            </w:r>
          </w:p>
        </w:tc>
        <w:tc>
          <w:tcPr>
            <w:tcW w:w="819" w:type="pc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D9E2F3"/>
            <w:vAlign w:val="center"/>
          </w:tcPr>
          <w:p w14:paraId="0F78EC2A">
            <w:pPr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 w:val="15"/>
                <w:szCs w:val="15"/>
              </w:rPr>
            </w:pPr>
            <w:r>
              <w:rPr>
                <w:rFonts w:eastAsia="宋体" w:cs="Times New Roman"/>
                <w:b/>
                <w:bCs/>
                <w:color w:val="000000"/>
                <w:sz w:val="15"/>
                <w:szCs w:val="15"/>
                <w:lang w:eastAsia="zh-CN" w:bidi="ar"/>
              </w:rPr>
              <w:t>Pleiotropy_test (Egger_intercept)</w:t>
            </w:r>
          </w:p>
        </w:tc>
        <w:tc>
          <w:tcPr>
            <w:tcW w:w="480" w:type="pct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D9E2F3"/>
            <w:vAlign w:val="center"/>
          </w:tcPr>
          <w:p w14:paraId="2D08D0B0">
            <w:pPr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 w:val="15"/>
                <w:szCs w:val="15"/>
              </w:rPr>
            </w:pPr>
            <w:r>
              <w:rPr>
                <w:rFonts w:eastAsia="宋体" w:cs="Times New Roman"/>
                <w:b/>
                <w:bCs/>
                <w:color w:val="000000"/>
                <w:sz w:val="15"/>
                <w:szCs w:val="15"/>
                <w:lang w:eastAsia="zh-CN" w:bidi="ar"/>
              </w:rPr>
              <w:t>Pleiotropy p-value</w:t>
            </w:r>
          </w:p>
        </w:tc>
        <w:tc>
          <w:tcPr>
            <w:tcW w:w="500" w:type="pc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D9E2F3"/>
            <w:vAlign w:val="center"/>
          </w:tcPr>
          <w:p w14:paraId="463ACA14">
            <w:pPr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 w:val="15"/>
                <w:szCs w:val="15"/>
              </w:rPr>
            </w:pPr>
            <w:r>
              <w:rPr>
                <w:rFonts w:eastAsia="宋体" w:cs="Times New Roman"/>
                <w:b/>
                <w:bCs/>
                <w:color w:val="000000"/>
                <w:sz w:val="15"/>
                <w:szCs w:val="15"/>
                <w:lang w:eastAsia="zh-CN" w:bidi="ar"/>
              </w:rPr>
              <w:t>MR-PRESSO (RSSobs)</w:t>
            </w:r>
          </w:p>
        </w:tc>
        <w:tc>
          <w:tcPr>
            <w:tcW w:w="504" w:type="pc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D9E2F3"/>
            <w:vAlign w:val="center"/>
          </w:tcPr>
          <w:p w14:paraId="58672872">
            <w:pPr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 w:val="15"/>
                <w:szCs w:val="15"/>
              </w:rPr>
            </w:pPr>
            <w:r>
              <w:rPr>
                <w:rFonts w:eastAsia="宋体" w:cs="Times New Roman"/>
                <w:b/>
                <w:bCs/>
                <w:color w:val="000000"/>
                <w:sz w:val="15"/>
                <w:szCs w:val="15"/>
                <w:lang w:eastAsia="zh-CN" w:bidi="ar"/>
              </w:rPr>
              <w:t>MR-PRESSO p-value</w:t>
            </w:r>
          </w:p>
        </w:tc>
      </w:tr>
      <w:tr w14:paraId="70F81D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71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532CE54C">
            <w:pPr>
              <w:jc w:val="center"/>
              <w:textAlignment w:val="center"/>
              <w:rPr>
                <w:rFonts w:eastAsia="宋体" w:cs="Times New Roman"/>
                <w:color w:val="000000"/>
                <w:sz w:val="15"/>
                <w:szCs w:val="15"/>
              </w:rPr>
            </w:pPr>
            <w:r>
              <w:rPr>
                <w:rFonts w:eastAsia="宋体" w:cs="Times New Roman"/>
                <w:color w:val="000000"/>
                <w:sz w:val="15"/>
                <w:szCs w:val="15"/>
                <w:lang w:eastAsia="zh-CN" w:bidi="ar"/>
              </w:rPr>
              <w:t>eqtl-a-ENSG00000168000</w:t>
            </w:r>
          </w:p>
        </w:tc>
        <w:tc>
          <w:tcPr>
            <w:tcW w:w="498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7C6578A3">
            <w:pPr>
              <w:jc w:val="center"/>
              <w:textAlignment w:val="center"/>
              <w:rPr>
                <w:rFonts w:eastAsia="宋体" w:cs="Times New Roman"/>
                <w:color w:val="000000"/>
                <w:sz w:val="15"/>
                <w:szCs w:val="15"/>
              </w:rPr>
            </w:pPr>
            <w:r>
              <w:rPr>
                <w:rFonts w:eastAsia="宋体" w:cs="Times New Roman"/>
                <w:color w:val="000000"/>
                <w:sz w:val="15"/>
                <w:szCs w:val="15"/>
                <w:lang w:eastAsia="zh-CN" w:bidi="ar"/>
              </w:rPr>
              <w:t>ieu-a-1135</w:t>
            </w:r>
          </w:p>
        </w:tc>
        <w:tc>
          <w:tcPr>
            <w:tcW w:w="681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5BD1F1DC">
            <w:pPr>
              <w:jc w:val="center"/>
              <w:textAlignment w:val="center"/>
              <w:rPr>
                <w:rFonts w:eastAsia="宋体" w:cs="Times New Roman"/>
                <w:color w:val="000000"/>
                <w:sz w:val="15"/>
                <w:szCs w:val="15"/>
              </w:rPr>
            </w:pPr>
            <w:r>
              <w:rPr>
                <w:rFonts w:eastAsia="宋体" w:cs="Times New Roman"/>
                <w:color w:val="000000"/>
                <w:sz w:val="15"/>
                <w:szCs w:val="15"/>
                <w:lang w:eastAsia="zh-CN" w:bidi="ar"/>
              </w:rPr>
              <w:t>3.962</w:t>
            </w:r>
          </w:p>
        </w:tc>
        <w:tc>
          <w:tcPr>
            <w:tcW w:w="642" w:type="pct"/>
            <w:tcBorders>
              <w:top w:val="single" w:color="000000" w:sz="8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20386D73">
            <w:pPr>
              <w:jc w:val="center"/>
              <w:textAlignment w:val="center"/>
              <w:rPr>
                <w:rFonts w:eastAsia="宋体" w:cs="Times New Roman"/>
                <w:color w:val="000000"/>
                <w:sz w:val="15"/>
                <w:szCs w:val="15"/>
              </w:rPr>
            </w:pPr>
            <w:r>
              <w:rPr>
                <w:rFonts w:eastAsia="宋体" w:cs="Times New Roman"/>
                <w:color w:val="000000"/>
                <w:sz w:val="15"/>
                <w:szCs w:val="15"/>
                <w:lang w:eastAsia="zh-CN" w:bidi="ar"/>
              </w:rPr>
              <w:t>0.682</w:t>
            </w:r>
          </w:p>
        </w:tc>
        <w:tc>
          <w:tcPr>
            <w:tcW w:w="819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2FCB972A">
            <w:pPr>
              <w:jc w:val="center"/>
              <w:textAlignment w:val="center"/>
              <w:rPr>
                <w:rFonts w:eastAsia="宋体" w:cs="Times New Roman"/>
                <w:color w:val="000000"/>
                <w:sz w:val="15"/>
                <w:szCs w:val="15"/>
              </w:rPr>
            </w:pPr>
            <w:r>
              <w:rPr>
                <w:rFonts w:eastAsia="宋体" w:cs="Times New Roman"/>
                <w:color w:val="000000"/>
                <w:sz w:val="15"/>
                <w:szCs w:val="15"/>
                <w:lang w:eastAsia="zh-CN" w:bidi="ar"/>
              </w:rPr>
              <w:t>-0.007</w:t>
            </w:r>
          </w:p>
        </w:tc>
        <w:tc>
          <w:tcPr>
            <w:tcW w:w="480" w:type="pct"/>
            <w:tcBorders>
              <w:top w:val="single" w:color="000000" w:sz="8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3072FD8D">
            <w:pPr>
              <w:jc w:val="center"/>
              <w:textAlignment w:val="center"/>
              <w:rPr>
                <w:rFonts w:eastAsia="宋体" w:cs="Times New Roman"/>
                <w:color w:val="000000"/>
                <w:sz w:val="15"/>
                <w:szCs w:val="15"/>
              </w:rPr>
            </w:pPr>
            <w:r>
              <w:rPr>
                <w:rFonts w:eastAsia="宋体" w:cs="Times New Roman"/>
                <w:color w:val="000000"/>
                <w:sz w:val="15"/>
                <w:szCs w:val="15"/>
                <w:lang w:eastAsia="zh-CN" w:bidi="ar"/>
              </w:rPr>
              <w:t>0.663</w:t>
            </w:r>
          </w:p>
        </w:tc>
        <w:tc>
          <w:tcPr>
            <w:tcW w:w="500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4675D527">
            <w:pPr>
              <w:jc w:val="center"/>
              <w:textAlignment w:val="center"/>
              <w:rPr>
                <w:rFonts w:eastAsia="宋体" w:cs="Times New Roman"/>
                <w:color w:val="000000"/>
                <w:sz w:val="15"/>
                <w:szCs w:val="15"/>
              </w:rPr>
            </w:pPr>
            <w:r>
              <w:rPr>
                <w:rFonts w:eastAsia="宋体" w:cs="Times New Roman"/>
                <w:color w:val="000000"/>
                <w:sz w:val="15"/>
                <w:szCs w:val="15"/>
                <w:lang w:eastAsia="zh-CN" w:bidi="ar"/>
              </w:rPr>
              <w:t>6.045</w:t>
            </w:r>
          </w:p>
        </w:tc>
        <w:tc>
          <w:tcPr>
            <w:tcW w:w="504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317F0539">
            <w:pPr>
              <w:jc w:val="center"/>
              <w:textAlignment w:val="center"/>
              <w:rPr>
                <w:rFonts w:eastAsia="宋体" w:cs="Times New Roman"/>
                <w:color w:val="000000"/>
                <w:sz w:val="15"/>
                <w:szCs w:val="15"/>
              </w:rPr>
            </w:pPr>
            <w:r>
              <w:rPr>
                <w:rFonts w:eastAsia="宋体" w:cs="Times New Roman"/>
                <w:color w:val="000000"/>
                <w:sz w:val="15"/>
                <w:szCs w:val="15"/>
                <w:lang w:eastAsia="zh-CN" w:bidi="ar"/>
              </w:rPr>
              <w:t>0.759</w:t>
            </w:r>
          </w:p>
        </w:tc>
      </w:tr>
    </w:tbl>
    <w:p w14:paraId="7984D78F">
      <w:pPr>
        <w:jc w:val="center"/>
        <w:sectPr>
          <w:pgSz w:w="12240" w:h="15840"/>
          <w:pgMar w:top="1417" w:right="1417" w:bottom="1417" w:left="1417" w:header="720" w:footer="720" w:gutter="0"/>
          <w:cols w:space="0" w:num="1"/>
          <w:docGrid w:linePitch="360" w:charSpace="0"/>
        </w:sectPr>
      </w:pPr>
      <w:r>
        <w:br w:type="page"/>
      </w:r>
    </w:p>
    <w:p w14:paraId="784E8567">
      <w:r>
        <w:rPr>
          <w:b/>
        </w:rPr>
        <w:t xml:space="preserve">Supplementary Table S4: Immunohistochemistry </w:t>
      </w:r>
      <w:r>
        <w:rPr>
          <w:rFonts w:hint="eastAsia" w:eastAsia="宋体"/>
          <w:b/>
          <w:lang w:val="en-US" w:eastAsia="zh-CN"/>
        </w:rPr>
        <w:t>g</w:t>
      </w:r>
      <w:r>
        <w:rPr>
          <w:b/>
        </w:rPr>
        <w:t xml:space="preserve">rading of Seipin </w:t>
      </w:r>
      <w:r>
        <w:rPr>
          <w:rFonts w:hint="eastAsia" w:eastAsia="宋体"/>
          <w:b/>
          <w:lang w:val="en-US" w:eastAsia="zh-CN"/>
        </w:rPr>
        <w:t>e</w:t>
      </w:r>
      <w:r>
        <w:rPr>
          <w:b/>
        </w:rPr>
        <w:t xml:space="preserve">xpression in Breast Cancer and Mammary Hyperplasia </w:t>
      </w:r>
      <w:r>
        <w:rPr>
          <w:rFonts w:hint="eastAsia" w:eastAsia="宋体"/>
          <w:b/>
          <w:lang w:val="en-US" w:eastAsia="zh-CN"/>
        </w:rPr>
        <w:t>p</w:t>
      </w:r>
      <w:r>
        <w:rPr>
          <w:b/>
        </w:rPr>
        <w:t xml:space="preserve">atient </w:t>
      </w:r>
      <w:r>
        <w:rPr>
          <w:rFonts w:hint="eastAsia" w:eastAsia="宋体"/>
          <w:b/>
          <w:lang w:val="en-US" w:eastAsia="zh-CN"/>
        </w:rPr>
        <w:t>s</w:t>
      </w:r>
      <w:r>
        <w:rPr>
          <w:b/>
        </w:rPr>
        <w:t>amples</w:t>
      </w:r>
    </w:p>
    <w:p w14:paraId="7760B561">
      <w:pPr>
        <w:rPr>
          <w:rFonts w:eastAsia="宋体"/>
          <w:i/>
          <w:sz w:val="22"/>
          <w:lang w:eastAsia="zh-CN"/>
        </w:rPr>
      </w:pPr>
      <w:r>
        <w:rPr>
          <w:i/>
          <w:sz w:val="22"/>
        </w:rPr>
        <w:t>Immunohistochemistry (IHC) grading of Seipin protein expression in breast cancer and mammary hyperplasia tissue samples. For each sample, cells were classified by staining intensity grade (1+, weak; 2+, moderate; 3+, strong). Mean Intensity represents the average cellular mask brightness  for each grade. Count indicates the number of cells in each grade category; Percent shows the proportion of cells per grade.</w:t>
      </w:r>
    </w:p>
    <w:tbl>
      <w:tblPr>
        <w:tblStyle w:val="33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2"/>
        <w:gridCol w:w="1592"/>
        <w:gridCol w:w="1592"/>
        <w:gridCol w:w="1592"/>
        <w:gridCol w:w="1592"/>
        <w:gridCol w:w="1592"/>
      </w:tblGrid>
      <w:tr w14:paraId="06EB67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1040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shd w:val="clear" w:color="000000" w:fill="D9E2F3"/>
            <w:vAlign w:val="center"/>
          </w:tcPr>
          <w:p w14:paraId="5382E5F7">
            <w:pPr>
              <w:spacing w:after="0" w:line="240" w:lineRule="auto"/>
              <w:jc w:val="center"/>
              <w:rPr>
                <w:rFonts w:eastAsia="等线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b/>
                <w:bCs/>
                <w:color w:val="000000"/>
                <w:sz w:val="18"/>
                <w:szCs w:val="18"/>
                <w:lang w:eastAsia="zh-CN"/>
              </w:rPr>
              <w:t>Sample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shd w:val="clear" w:color="000000" w:fill="D9E2F3"/>
            <w:vAlign w:val="center"/>
          </w:tcPr>
          <w:p w14:paraId="5FBD0E7E">
            <w:pPr>
              <w:spacing w:after="0" w:line="240" w:lineRule="auto"/>
              <w:jc w:val="center"/>
              <w:rPr>
                <w:rFonts w:eastAsia="等线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b/>
                <w:bCs/>
                <w:color w:val="000000"/>
                <w:sz w:val="18"/>
                <w:szCs w:val="18"/>
                <w:lang w:eastAsia="zh-CN"/>
              </w:rPr>
              <w:t>Sample ID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shd w:val="clear" w:color="000000" w:fill="D9E2F3"/>
            <w:vAlign w:val="center"/>
          </w:tcPr>
          <w:p w14:paraId="72E1E8D6">
            <w:pPr>
              <w:spacing w:after="0" w:line="240" w:lineRule="auto"/>
              <w:jc w:val="center"/>
              <w:rPr>
                <w:rFonts w:eastAsia="等线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b/>
                <w:bCs/>
                <w:color w:val="000000"/>
                <w:sz w:val="18"/>
                <w:szCs w:val="18"/>
                <w:lang w:eastAsia="zh-CN"/>
              </w:rPr>
              <w:t>Grade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shd w:val="clear" w:color="000000" w:fill="D9E2F3"/>
            <w:vAlign w:val="center"/>
          </w:tcPr>
          <w:p w14:paraId="5FAE5D9D">
            <w:pPr>
              <w:spacing w:after="0" w:line="240" w:lineRule="auto"/>
              <w:jc w:val="center"/>
              <w:rPr>
                <w:rFonts w:eastAsia="等线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b/>
                <w:bCs/>
                <w:color w:val="000000"/>
                <w:sz w:val="18"/>
                <w:szCs w:val="18"/>
                <w:lang w:eastAsia="zh-CN"/>
              </w:rPr>
              <w:t>Mean Intensity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shd w:val="clear" w:color="000000" w:fill="D9E2F3"/>
            <w:vAlign w:val="center"/>
          </w:tcPr>
          <w:p w14:paraId="3F4A4440">
            <w:pPr>
              <w:spacing w:after="0" w:line="240" w:lineRule="auto"/>
              <w:jc w:val="center"/>
              <w:rPr>
                <w:rFonts w:eastAsia="等线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b/>
                <w:bCs/>
                <w:color w:val="000000"/>
                <w:sz w:val="18"/>
                <w:szCs w:val="18"/>
                <w:lang w:eastAsia="zh-CN"/>
              </w:rPr>
              <w:t>Count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shd w:val="clear" w:color="000000" w:fill="D9E2F3"/>
            <w:vAlign w:val="center"/>
          </w:tcPr>
          <w:p w14:paraId="1F291A87">
            <w:pPr>
              <w:spacing w:after="0" w:line="240" w:lineRule="auto"/>
              <w:jc w:val="center"/>
              <w:rPr>
                <w:rFonts w:eastAsia="等线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b/>
                <w:bCs/>
                <w:color w:val="000000"/>
                <w:sz w:val="18"/>
                <w:szCs w:val="18"/>
                <w:lang w:eastAsia="zh-CN"/>
              </w:rPr>
              <w:t>Percent</w:t>
            </w:r>
          </w:p>
        </w:tc>
      </w:tr>
      <w:tr w14:paraId="07A38E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restart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706DFF12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Breast</w:t>
            </w:r>
          </w:p>
          <w:p w14:paraId="7E7687F6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 xml:space="preserve"> Cancer </w:t>
            </w:r>
          </w:p>
          <w:p w14:paraId="0FE5545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Patients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1C07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38642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13872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F55A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12.803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5417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933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CE6E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73.35%</w:t>
            </w:r>
          </w:p>
        </w:tc>
      </w:tr>
      <w:tr w14:paraId="4E24A5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28AD087C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B401C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73B7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09D58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20.755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1086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333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BD2D9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26.18%</w:t>
            </w:r>
          </w:p>
        </w:tc>
      </w:tr>
      <w:tr w14:paraId="6F7C65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6EF1C575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10267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60EA6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CB8F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30.906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1B513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C7AB6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0.24%</w:t>
            </w:r>
          </w:p>
        </w:tc>
      </w:tr>
      <w:tr w14:paraId="1891DF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12552AE3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B1151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37136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43BE0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69C5FD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10.114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D2492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548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0CE9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55.92%</w:t>
            </w:r>
          </w:p>
        </w:tc>
      </w:tr>
      <w:tr w14:paraId="18B020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2F4870F9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2CD30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65DEB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DABA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23.745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00B99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175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9E12C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17.86%</w:t>
            </w:r>
          </w:p>
        </w:tc>
      </w:tr>
      <w:tr w14:paraId="53D424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37E4BEA3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25418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1179B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34496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40.27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B1FEF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254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4EDD0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25.92%</w:t>
            </w:r>
          </w:p>
        </w:tc>
      </w:tr>
      <w:tr w14:paraId="75EF77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0C7C7D23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9505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38293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B6B3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D593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6.506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3DE28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985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E7C33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70.97%</w:t>
            </w:r>
          </w:p>
        </w:tc>
      </w:tr>
      <w:tr w14:paraId="14DA35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7ED8E9A2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7D593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94DA2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4028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23.072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234EF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382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595A1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27.52%</w:t>
            </w:r>
          </w:p>
        </w:tc>
      </w:tr>
      <w:tr w14:paraId="059268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123F8A2F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4F7C8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26AC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82EAF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32.793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3E537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D2933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1.51%</w:t>
            </w:r>
          </w:p>
        </w:tc>
      </w:tr>
      <w:tr w14:paraId="7A94BA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5CC135E5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D8222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36564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63A6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C4CF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13.913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1E371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886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F67F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47.56%</w:t>
            </w:r>
          </w:p>
        </w:tc>
      </w:tr>
      <w:tr w14:paraId="135E70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36C21623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80B77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CAA66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1E08D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22.163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03E5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870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5580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46.70%</w:t>
            </w:r>
          </w:p>
        </w:tc>
      </w:tr>
      <w:tr w14:paraId="616561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29078541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FE070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1E9A6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D71A7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36.789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DE02C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107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DBCE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5.74%</w:t>
            </w:r>
          </w:p>
        </w:tc>
      </w:tr>
      <w:tr w14:paraId="468710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0956AB20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5CEFA40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37659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432E6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18EA7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9.631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A6220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652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34E13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58.01%</w:t>
            </w:r>
          </w:p>
        </w:tc>
      </w:tr>
      <w:tr w14:paraId="303420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4697E4FD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4C388877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80CC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010EF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24.056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648FC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280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AD32D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24.91%</w:t>
            </w:r>
          </w:p>
        </w:tc>
      </w:tr>
      <w:tr w14:paraId="40FC47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5ADF9A5B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4F317DBC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8B1659F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3+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89453D1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35.885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D601E3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191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B74F589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16.99%</w:t>
            </w:r>
          </w:p>
        </w:tc>
      </w:tr>
      <w:tr w14:paraId="6F2485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restart"/>
            <w:tcBorders>
              <w:top w:val="nil"/>
              <w:left w:val="nil"/>
              <w:bottom w:val="single" w:color="000000" w:sz="8" w:space="0"/>
              <w:right w:val="nil"/>
            </w:tcBorders>
            <w:vAlign w:val="center"/>
          </w:tcPr>
          <w:p w14:paraId="294C5B4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Mammary Hyperplasia Patients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6FF0B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39302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34F0B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C3131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9.062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7D042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568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D5B4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35.66%</w:t>
            </w:r>
          </w:p>
        </w:tc>
      </w:tr>
      <w:tr w14:paraId="23E1E3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vAlign w:val="center"/>
          </w:tcPr>
          <w:p w14:paraId="671B674A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66D42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A3B9F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DF08C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25.635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1DDA9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278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17C1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17.45%</w:t>
            </w:r>
          </w:p>
        </w:tc>
      </w:tr>
      <w:tr w14:paraId="2345A4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vAlign w:val="center"/>
          </w:tcPr>
          <w:p w14:paraId="2BDCF175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7DA96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99877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ADD40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38.919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6E028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740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21468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46.45%</w:t>
            </w:r>
          </w:p>
        </w:tc>
      </w:tr>
      <w:tr w14:paraId="6C0881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vAlign w:val="center"/>
          </w:tcPr>
          <w:p w14:paraId="41BB66F2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92C21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40480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EBC23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475DD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12.047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A6F63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FE31C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14.75%</w:t>
            </w:r>
          </w:p>
        </w:tc>
      </w:tr>
      <w:tr w14:paraId="5AE529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vAlign w:val="center"/>
          </w:tcPr>
          <w:p w14:paraId="1D51DEDE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FB400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95D88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61C13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23.498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FCD6F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156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8EE92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11.45%</w:t>
            </w:r>
          </w:p>
        </w:tc>
      </w:tr>
      <w:tr w14:paraId="652365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vAlign w:val="center"/>
          </w:tcPr>
          <w:p w14:paraId="246EA679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54394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E538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6C520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55.004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50BC2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1005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0CE9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73.73%</w:t>
            </w:r>
          </w:p>
        </w:tc>
      </w:tr>
      <w:tr w14:paraId="49F84D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vAlign w:val="center"/>
          </w:tcPr>
          <w:p w14:paraId="19FEB05A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01E8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39202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FCC81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531D3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12.67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55801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DC481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7.77%</w:t>
            </w:r>
          </w:p>
        </w:tc>
      </w:tr>
      <w:tr w14:paraId="62D4B5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vAlign w:val="center"/>
          </w:tcPr>
          <w:p w14:paraId="55CD74A5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0C4E5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E4EB3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DE3C6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22.785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7E5FD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96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F0A8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7.38%</w:t>
            </w:r>
          </w:p>
        </w:tc>
      </w:tr>
      <w:tr w14:paraId="6C0DE8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vAlign w:val="center"/>
          </w:tcPr>
          <w:p w14:paraId="154ED5CF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D2E5C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82FD3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F9888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64.766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B5BF2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1101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311C8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84.69%</w:t>
            </w:r>
          </w:p>
        </w:tc>
      </w:tr>
      <w:tr w14:paraId="0143FB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vAlign w:val="center"/>
          </w:tcPr>
          <w:p w14:paraId="6C9744C5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61A7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39262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1825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3531F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12.925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8D0A9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421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9BBBD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27.00%</w:t>
            </w:r>
          </w:p>
        </w:tc>
      </w:tr>
      <w:tr w14:paraId="3CF096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vAlign w:val="center"/>
          </w:tcPr>
          <w:p w14:paraId="2803272C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289B8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A28C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C3793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24.651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CBE3B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375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ACBFD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24.05%</w:t>
            </w:r>
          </w:p>
        </w:tc>
      </w:tr>
      <w:tr w14:paraId="498D73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vAlign w:val="center"/>
          </w:tcPr>
          <w:p w14:paraId="74C30FAA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CEB15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38E6D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BA093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40.035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BEAFD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763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2BF9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48.94%</w:t>
            </w:r>
          </w:p>
        </w:tc>
      </w:tr>
      <w:tr w14:paraId="163DD7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vAlign w:val="center"/>
          </w:tcPr>
          <w:p w14:paraId="5282A597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single" w:color="000000" w:sz="8" w:space="0"/>
              <w:right w:val="nil"/>
            </w:tcBorders>
            <w:vAlign w:val="center"/>
          </w:tcPr>
          <w:p w14:paraId="791767B8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39282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30431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49981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12.489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1AB33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217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1AC59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16.69%</w:t>
            </w:r>
          </w:p>
        </w:tc>
      </w:tr>
      <w:tr w14:paraId="093C01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vAlign w:val="center"/>
          </w:tcPr>
          <w:p w14:paraId="5D6F1BC1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vAlign w:val="center"/>
          </w:tcPr>
          <w:p w14:paraId="0A88B0C1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1965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2+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119E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23.74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AFF98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176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C33CC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13.54%</w:t>
            </w:r>
          </w:p>
        </w:tc>
      </w:tr>
      <w:tr w14:paraId="243CD9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040" w:type="dxa"/>
            <w:vMerge w:val="continue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5E064D60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vMerge w:val="continue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32D34BE5">
            <w:pPr>
              <w:spacing w:after="0" w:line="240" w:lineRule="auto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F1358DF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3+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54454431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54.56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0055FC46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900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DBBAF31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69.23%</w:t>
            </w:r>
          </w:p>
        </w:tc>
      </w:tr>
    </w:tbl>
    <w:p w14:paraId="4A974E97">
      <w:pPr>
        <w:rPr>
          <w:rFonts w:eastAsia="宋体"/>
          <w:lang w:eastAsia="zh-CN"/>
        </w:rPr>
      </w:pPr>
    </w:p>
    <w:p w14:paraId="3146A2B3">
      <w:pPr>
        <w:jc w:val="both"/>
        <w:rPr>
          <w:rFonts w:eastAsia="宋体"/>
          <w:lang w:eastAsia="zh-CN"/>
        </w:rPr>
      </w:pPr>
    </w:p>
    <w:p w14:paraId="2E017376">
      <w:pPr>
        <w:rPr>
          <w:rFonts w:hint="eastAsia"/>
          <w:b/>
        </w:rPr>
      </w:pPr>
      <w:r>
        <w:rPr>
          <w:rFonts w:hint="eastAsia"/>
          <w:b/>
        </w:rPr>
        <w:t xml:space="preserve">Supplementary </w:t>
      </w:r>
      <w:r>
        <w:rPr>
          <w:rFonts w:hint="eastAsia" w:eastAsia="宋体"/>
          <w:b/>
          <w:lang w:val="en-US" w:eastAsia="zh-CN"/>
        </w:rPr>
        <w:t>Figure</w:t>
      </w:r>
      <w:r>
        <w:rPr>
          <w:rFonts w:hint="eastAsia"/>
          <w:b/>
        </w:rPr>
        <w:t xml:space="preserve"> S</w:t>
      </w:r>
      <w:r>
        <w:rPr>
          <w:rFonts w:hint="eastAsia" w:eastAsia="宋体"/>
          <w:b/>
          <w:lang w:val="en-US" w:eastAsia="zh-CN"/>
        </w:rPr>
        <w:t>1</w:t>
      </w:r>
      <w:r>
        <w:rPr>
          <w:rFonts w:hint="eastAsia"/>
          <w:b/>
        </w:rPr>
        <w:t>: Immunohistochemical negative control staining of mammary hyperplasia tissues</w:t>
      </w:r>
    </w:p>
    <w:p w14:paraId="74652A96">
      <w:pPr>
        <w:rPr>
          <w:rFonts w:hint="eastAsia"/>
          <w:b/>
        </w:rPr>
      </w:pPr>
    </w:p>
    <w:p w14:paraId="25495D1E">
      <w:pPr>
        <w:jc w:val="center"/>
      </w:pPr>
      <w:r>
        <w:drawing>
          <wp:inline distT="0" distB="0" distL="0" distR="0">
            <wp:extent cx="5253990" cy="1739900"/>
            <wp:effectExtent l="0" t="0" r="3810" b="12700"/>
            <wp:docPr id="3210741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074181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381F4">
      <w:pPr>
        <w:spacing w:after="0" w:line="240" w:lineRule="auto"/>
        <w:ind w:left="437" w:leftChars="182" w:firstLine="0" w:firstLineChars="0"/>
        <w:rPr>
          <w:rFonts w:hint="eastAsia" w:eastAsia="宋体"/>
          <w:i/>
          <w:sz w:val="22"/>
          <w:lang w:val="en-US" w:eastAsia="zh-CN"/>
        </w:rPr>
      </w:pPr>
      <w:r>
        <w:rPr>
          <w:rFonts w:hint="eastAsia"/>
          <w:i/>
          <w:sz w:val="22"/>
        </w:rPr>
        <w:t xml:space="preserve">Figure </w:t>
      </w:r>
      <w:r>
        <w:rPr>
          <w:rFonts w:hint="eastAsia" w:eastAsia="宋体"/>
          <w:i/>
          <w:sz w:val="22"/>
          <w:lang w:val="en-US" w:eastAsia="zh-CN"/>
        </w:rPr>
        <w:t>S1</w:t>
      </w:r>
      <w:r>
        <w:rPr>
          <w:rFonts w:hint="eastAsia"/>
          <w:i/>
          <w:sz w:val="22"/>
        </w:rPr>
        <w:t>. Immunohistochemical negative control staining of mammary hyperplasia tissues</w:t>
      </w:r>
      <w:r>
        <w:rPr>
          <w:rFonts w:hint="eastAsia" w:eastAsia="宋体"/>
          <w:i/>
          <w:sz w:val="22"/>
          <w:lang w:val="en-US" w:eastAsia="zh-CN"/>
        </w:rPr>
        <w:t>.</w:t>
      </w:r>
    </w:p>
    <w:p w14:paraId="23514441">
      <w:pPr>
        <w:spacing w:after="0" w:line="240" w:lineRule="auto"/>
        <w:ind w:left="437" w:leftChars="182" w:firstLine="0" w:firstLineChars="0"/>
        <w:rPr>
          <w:rFonts w:hint="eastAsia"/>
          <w:i/>
          <w:sz w:val="22"/>
        </w:rPr>
      </w:pPr>
      <w:r>
        <w:rPr>
          <w:rFonts w:hint="eastAsia"/>
          <w:i/>
          <w:sz w:val="22"/>
        </w:rPr>
        <w:t xml:space="preserve">Negative controls were prepared by omission of the primary antibody. The left panel is captured </w:t>
      </w:r>
    </w:p>
    <w:p w14:paraId="026D0CDE">
      <w:pPr>
        <w:spacing w:after="0" w:line="240" w:lineRule="auto"/>
        <w:ind w:left="437" w:leftChars="182" w:firstLine="0" w:firstLineChars="0"/>
        <w:rPr>
          <w:i/>
          <w:sz w:val="22"/>
        </w:rPr>
      </w:pPr>
      <w:r>
        <w:rPr>
          <w:rFonts w:hint="eastAsia"/>
          <w:i/>
          <w:sz w:val="22"/>
        </w:rPr>
        <w:t xml:space="preserve">at </w:t>
      </w:r>
      <w:r>
        <w:rPr>
          <w:rFonts w:hint="default" w:ascii="Times New Roman" w:hAnsi="Times New Roman" w:cs="Times New Roman"/>
          <w:i/>
          <w:sz w:val="22"/>
        </w:rPr>
        <w:t>10</w:t>
      </w:r>
      <w:r>
        <w:rPr>
          <w:rFonts w:hint="eastAsia" w:eastAsia="宋体" w:cs="Times New Roman"/>
          <w:i/>
          <w:sz w:val="22"/>
          <w:lang w:val="en-US" w:eastAsia="zh-CN"/>
        </w:rPr>
        <w:t>0</w:t>
      </w:r>
      <w:r>
        <w:rPr>
          <w:rFonts w:hint="default" w:ascii="Times New Roman" w:hAnsi="Times New Roman" w:cs="Times New Roman"/>
          <w:i/>
          <w:sz w:val="22"/>
        </w:rPr>
        <w:t>×</w:t>
      </w:r>
      <w:r>
        <w:rPr>
          <w:rFonts w:hint="eastAsia"/>
          <w:i/>
          <w:sz w:val="22"/>
        </w:rPr>
        <w:t xml:space="preserve"> original magnification, and the right panel at 20</w:t>
      </w:r>
      <w:r>
        <w:rPr>
          <w:rFonts w:hint="eastAsia" w:eastAsia="宋体"/>
          <w:i/>
          <w:sz w:val="22"/>
          <w:lang w:val="en-US" w:eastAsia="zh-CN"/>
        </w:rPr>
        <w:t>0</w:t>
      </w:r>
      <w:r>
        <w:rPr>
          <w:rFonts w:hint="eastAsia"/>
          <w:i/>
          <w:sz w:val="22"/>
        </w:rPr>
        <w:t>× original magnification. Scale bars correspond to</w:t>
      </w:r>
      <w:r>
        <w:rPr>
          <w:rFonts w:hint="default" w:ascii="Times New Roman" w:hAnsi="Times New Roman" w:cs="Times New Roman"/>
          <w:i/>
          <w:sz w:val="22"/>
        </w:rPr>
        <w:t xml:space="preserve"> 10</w:t>
      </w:r>
      <w:r>
        <w:rPr>
          <w:rFonts w:hint="eastAsia"/>
          <w:i/>
          <w:sz w:val="22"/>
        </w:rPr>
        <w:t xml:space="preserve"> </w:t>
      </w:r>
      <w:r>
        <w:rPr>
          <w:rFonts w:hint="default" w:ascii="Times New Roman" w:hAnsi="Times New Roman" w:cs="Times New Roman"/>
          <w:i/>
          <w:sz w:val="22"/>
        </w:rPr>
        <w:t>μm</w:t>
      </w:r>
      <w:r>
        <w:rPr>
          <w:rFonts w:hint="eastAsia"/>
          <w:i/>
          <w:sz w:val="22"/>
        </w:rPr>
        <w:t>.</w:t>
      </w:r>
      <w:bookmarkStart w:id="0" w:name="_GoBack"/>
      <w:bookmarkEnd w:id="0"/>
    </w:p>
    <w:sectPr>
      <w:pgSz w:w="12240" w:h="15840"/>
      <w:pgMar w:top="1417" w:right="1417" w:bottom="1417" w:left="1417" w:header="720" w:footer="720" w:gutter="0"/>
      <w:cols w:space="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Courier">
    <w:altName w:val="Courier New"/>
    <w:panose1 w:val="02070409020205020404"/>
    <w:charset w:val="00"/>
    <w:family w:val="auto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7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02C9C"/>
    <w:rsid w:val="00034616"/>
    <w:rsid w:val="0006063C"/>
    <w:rsid w:val="000657B7"/>
    <w:rsid w:val="00075599"/>
    <w:rsid w:val="000A19AE"/>
    <w:rsid w:val="000B207B"/>
    <w:rsid w:val="000E73F1"/>
    <w:rsid w:val="000F347D"/>
    <w:rsid w:val="0015074B"/>
    <w:rsid w:val="001B1459"/>
    <w:rsid w:val="00204A4B"/>
    <w:rsid w:val="002439A8"/>
    <w:rsid w:val="0029639D"/>
    <w:rsid w:val="002B77B2"/>
    <w:rsid w:val="002C515A"/>
    <w:rsid w:val="00326F90"/>
    <w:rsid w:val="00335B68"/>
    <w:rsid w:val="00355B0F"/>
    <w:rsid w:val="00364BF3"/>
    <w:rsid w:val="003D5468"/>
    <w:rsid w:val="003F0CED"/>
    <w:rsid w:val="00455CFA"/>
    <w:rsid w:val="00474316"/>
    <w:rsid w:val="0048122E"/>
    <w:rsid w:val="00517D11"/>
    <w:rsid w:val="00547BE1"/>
    <w:rsid w:val="00575312"/>
    <w:rsid w:val="0058101E"/>
    <w:rsid w:val="006418E9"/>
    <w:rsid w:val="00645DE1"/>
    <w:rsid w:val="00674938"/>
    <w:rsid w:val="00715ED7"/>
    <w:rsid w:val="007A3898"/>
    <w:rsid w:val="007A63DD"/>
    <w:rsid w:val="00833513"/>
    <w:rsid w:val="00867E0F"/>
    <w:rsid w:val="008B5E0F"/>
    <w:rsid w:val="00910503"/>
    <w:rsid w:val="0096756F"/>
    <w:rsid w:val="00975282"/>
    <w:rsid w:val="009F0730"/>
    <w:rsid w:val="00A479EE"/>
    <w:rsid w:val="00AA1D8D"/>
    <w:rsid w:val="00AD470C"/>
    <w:rsid w:val="00AE2858"/>
    <w:rsid w:val="00B17204"/>
    <w:rsid w:val="00B3336D"/>
    <w:rsid w:val="00B47730"/>
    <w:rsid w:val="00B63B17"/>
    <w:rsid w:val="00B849FD"/>
    <w:rsid w:val="00BB2F85"/>
    <w:rsid w:val="00BE417C"/>
    <w:rsid w:val="00C15FF9"/>
    <w:rsid w:val="00C473C6"/>
    <w:rsid w:val="00CB0664"/>
    <w:rsid w:val="00D67BF9"/>
    <w:rsid w:val="00D810B4"/>
    <w:rsid w:val="00D829E4"/>
    <w:rsid w:val="00DB5A9E"/>
    <w:rsid w:val="00DD370F"/>
    <w:rsid w:val="00E01391"/>
    <w:rsid w:val="00E321A8"/>
    <w:rsid w:val="00EB77BB"/>
    <w:rsid w:val="00EC502E"/>
    <w:rsid w:val="00ED5112"/>
    <w:rsid w:val="00F470A9"/>
    <w:rsid w:val="00F94D83"/>
    <w:rsid w:val="00FA152C"/>
    <w:rsid w:val="00FA7697"/>
    <w:rsid w:val="00FC693F"/>
    <w:rsid w:val="05E530D0"/>
    <w:rsid w:val="06345E06"/>
    <w:rsid w:val="07941252"/>
    <w:rsid w:val="0B944A05"/>
    <w:rsid w:val="0C3502F0"/>
    <w:rsid w:val="0C4443CC"/>
    <w:rsid w:val="0F985ADC"/>
    <w:rsid w:val="10334930"/>
    <w:rsid w:val="140349C8"/>
    <w:rsid w:val="159863B1"/>
    <w:rsid w:val="18D3325C"/>
    <w:rsid w:val="1CA13D9D"/>
    <w:rsid w:val="21F66939"/>
    <w:rsid w:val="25770537"/>
    <w:rsid w:val="258515CF"/>
    <w:rsid w:val="26756E92"/>
    <w:rsid w:val="26AF355A"/>
    <w:rsid w:val="29DD0FDA"/>
    <w:rsid w:val="335C42DD"/>
    <w:rsid w:val="3857135C"/>
    <w:rsid w:val="38B62526"/>
    <w:rsid w:val="4742103F"/>
    <w:rsid w:val="48E64762"/>
    <w:rsid w:val="492B6619"/>
    <w:rsid w:val="4A753C30"/>
    <w:rsid w:val="4BF6554D"/>
    <w:rsid w:val="524B3888"/>
    <w:rsid w:val="549265A5"/>
    <w:rsid w:val="5D72222B"/>
    <w:rsid w:val="631A52DC"/>
    <w:rsid w:val="649C73B9"/>
    <w:rsid w:val="69155B65"/>
    <w:rsid w:val="6C8362B5"/>
    <w:rsid w:val="6E6812BD"/>
    <w:rsid w:val="70C60851"/>
    <w:rsid w:val="71E62A4E"/>
    <w:rsid w:val="7315405F"/>
    <w:rsid w:val="79BA4CCB"/>
    <w:rsid w:val="7F3E639F"/>
    <w:rsid w:val="7F852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00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iPriority="99" w:semiHidden="0" w:name="macro"/>
    <w:lsdException w:uiPriority="99" w:name="toa heading"/>
    <w:lsdException w:qFormat="1" w:uiPriority="99" w:semiHidden="0" w:name="List"/>
    <w:lsdException w:qFormat="1" w:uiPriority="99" w:semiHidden="0" w:name="List Bullet"/>
    <w:lsdException w:qFormat="1" w:uiPriority="99" w:semiHidden="0" w:name="List Number"/>
    <w:lsdException w:qFormat="1" w:uiPriority="99" w:semiHidden="0" w:name="List 2"/>
    <w:lsdException w:qFormat="1" w:uiPriority="99" w:semiHidden="0" w:name="List 3"/>
    <w:lsdException w:uiPriority="99" w:name="List 4"/>
    <w:lsdException w:uiPriority="99" w:name="List 5"/>
    <w:lsdException w:qFormat="1" w:uiPriority="99" w:semiHidden="0" w:name="List Bullet 2"/>
    <w:lsdException w:qFormat="1" w:uiPriority="99" w:semiHidden="0" w:name="List Bullet 3"/>
    <w:lsdException w:uiPriority="99" w:name="List Bullet 4"/>
    <w:lsdException w:uiPriority="99" w:name="List Bullet 5"/>
    <w:lsdException w:qFormat="1" w:uiPriority="99" w:semiHidden="0" w:name="List Number 2"/>
    <w:lsdException w:qFormat="1"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qFormat="1" w:uiPriority="99" w:semiHidden="0" w:name="List Continue"/>
    <w:lsdException w:qFormat="1" w:uiPriority="99" w:semiHidden="0" w:name="List Continue 2"/>
    <w:lsdException w:qFormat="1"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Times New Roman" w:hAnsi="Times New Roman" w:eastAsiaTheme="minorEastAsia" w:cstheme="minorBidi"/>
      <w:sz w:val="24"/>
      <w:szCs w:val="22"/>
      <w:lang w:val="en-US" w:eastAsia="en-US" w:bidi="ar-SA"/>
    </w:rPr>
  </w:style>
  <w:style w:type="paragraph" w:styleId="3">
    <w:name w:val="heading 1"/>
    <w:basedOn w:val="1"/>
    <w:next w:val="1"/>
    <w:link w:val="139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40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1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6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3">
    <w:name w:val="Default Paragraph Font"/>
    <w:unhideWhenUsed/>
    <w:qFormat/>
    <w:uiPriority w:val="1"/>
  </w:style>
  <w:style w:type="table" w:default="1" w:styleId="3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8"/>
    <w:unhideWhenUsed/>
    <w:qFormat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lang w:val="en-US" w:eastAsia="en-US" w:bidi="ar-SA"/>
    </w:rPr>
  </w:style>
  <w:style w:type="paragraph" w:styleId="12">
    <w:name w:val="List 3"/>
    <w:basedOn w:val="1"/>
    <w:unhideWhenUsed/>
    <w:qFormat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qFormat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qFormat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qFormat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7"/>
    <w:unhideWhenUsed/>
    <w:qFormat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qFormat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5"/>
    <w:unhideWhenUsed/>
    <w:qFormat/>
    <w:uiPriority w:val="99"/>
    <w:pPr>
      <w:spacing w:after="120"/>
    </w:pPr>
  </w:style>
  <w:style w:type="paragraph" w:styleId="20">
    <w:name w:val="List Number 3"/>
    <w:basedOn w:val="1"/>
    <w:unhideWhenUsed/>
    <w:qFormat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qFormat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qFormat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qFormat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7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6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3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qFormat/>
    <w:uiPriority w:val="99"/>
    <w:pPr>
      <w:ind w:left="360" w:hanging="360"/>
      <w:contextualSpacing/>
    </w:pPr>
  </w:style>
  <w:style w:type="paragraph" w:styleId="28">
    <w:name w:val="Body Text 2"/>
    <w:basedOn w:val="1"/>
    <w:link w:val="146"/>
    <w:unhideWhenUsed/>
    <w:qFormat/>
    <w:uiPriority w:val="99"/>
    <w:pPr>
      <w:spacing w:after="120" w:line="480" w:lineRule="auto"/>
    </w:pPr>
  </w:style>
  <w:style w:type="paragraph" w:styleId="29">
    <w:name w:val="List Continue 2"/>
    <w:basedOn w:val="1"/>
    <w:unhideWhenUsed/>
    <w:qFormat/>
    <w:uiPriority w:val="99"/>
    <w:pPr>
      <w:spacing w:after="120"/>
      <w:ind w:left="720"/>
      <w:contextualSpacing/>
    </w:pPr>
  </w:style>
  <w:style w:type="paragraph" w:styleId="30">
    <w:name w:val="Normal (Web)"/>
    <w:basedOn w:val="1"/>
    <w:semiHidden/>
    <w:unhideWhenUsed/>
    <w:qFormat/>
    <w:uiPriority w:val="99"/>
    <w:rPr>
      <w:rFonts w:cs="Times New Roman"/>
      <w:szCs w:val="24"/>
    </w:rPr>
  </w:style>
  <w:style w:type="paragraph" w:styleId="31">
    <w:name w:val="List Continue 3"/>
    <w:basedOn w:val="1"/>
    <w:unhideWhenUsed/>
    <w:qFormat/>
    <w:uiPriority w:val="99"/>
    <w:pPr>
      <w:spacing w:after="120"/>
      <w:ind w:left="1080"/>
      <w:contextualSpacing/>
    </w:pPr>
  </w:style>
  <w:style w:type="paragraph" w:styleId="32">
    <w:name w:val="Title"/>
    <w:basedOn w:val="1"/>
    <w:next w:val="1"/>
    <w:link w:val="142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4">
    <w:name w:val="Table Grid"/>
    <w:basedOn w:val="3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35">
    <w:name w:val="Light Shading"/>
    <w:basedOn w:val="33"/>
    <w:qFormat/>
    <w:uiPriority w:val="60"/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6">
    <w:name w:val="Light Shading Accent 1"/>
    <w:basedOn w:val="33"/>
    <w:qFormat/>
    <w:uiPriority w:val="60"/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7">
    <w:name w:val="Light Shading Accent 2"/>
    <w:basedOn w:val="33"/>
    <w:qFormat/>
    <w:uiPriority w:val="60"/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8">
    <w:name w:val="Light Shading Accent 3"/>
    <w:basedOn w:val="33"/>
    <w:qFormat/>
    <w:uiPriority w:val="60"/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9">
    <w:name w:val="Light Shading Accent 4"/>
    <w:basedOn w:val="33"/>
    <w:qFormat/>
    <w:uiPriority w:val="60"/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40">
    <w:name w:val="Light Shading Accent 5"/>
    <w:basedOn w:val="33"/>
    <w:qFormat/>
    <w:uiPriority w:val="60"/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1">
    <w:name w:val="Light Shading Accent 6"/>
    <w:basedOn w:val="33"/>
    <w:qFormat/>
    <w:uiPriority w:val="60"/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2">
    <w:name w:val="Light List"/>
    <w:basedOn w:val="33"/>
    <w:qFormat/>
    <w:uiPriority w:val="61"/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3">
    <w:name w:val="Light List Accent 1"/>
    <w:basedOn w:val="33"/>
    <w:qFormat/>
    <w:uiPriority w:val="61"/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4">
    <w:name w:val="Light List Accent 2"/>
    <w:basedOn w:val="33"/>
    <w:qFormat/>
    <w:uiPriority w:val="61"/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5">
    <w:name w:val="Light List Accent 3"/>
    <w:basedOn w:val="33"/>
    <w:qFormat/>
    <w:uiPriority w:val="61"/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6">
    <w:name w:val="Light List Accent 4"/>
    <w:basedOn w:val="33"/>
    <w:qFormat/>
    <w:uiPriority w:val="61"/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7">
    <w:name w:val="Light List Accent 5"/>
    <w:basedOn w:val="33"/>
    <w:qFormat/>
    <w:uiPriority w:val="61"/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8">
    <w:name w:val="Light List Accent 6"/>
    <w:basedOn w:val="33"/>
    <w:qFormat/>
    <w:uiPriority w:val="61"/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9">
    <w:name w:val="Light Grid"/>
    <w:basedOn w:val="33"/>
    <w:qFormat/>
    <w:uiPriority w:val="62"/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50">
    <w:name w:val="Light Grid Accent 1"/>
    <w:basedOn w:val="33"/>
    <w:qFormat/>
    <w:uiPriority w:val="62"/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1">
    <w:name w:val="Light Grid Accent 2"/>
    <w:basedOn w:val="33"/>
    <w:qFormat/>
    <w:uiPriority w:val="62"/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2">
    <w:name w:val="Light Grid Accent 3"/>
    <w:basedOn w:val="33"/>
    <w:qFormat/>
    <w:uiPriority w:val="62"/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3">
    <w:name w:val="Light Grid Accent 4"/>
    <w:basedOn w:val="33"/>
    <w:qFormat/>
    <w:uiPriority w:val="62"/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4">
    <w:name w:val="Light Grid Accent 5"/>
    <w:basedOn w:val="33"/>
    <w:qFormat/>
    <w:uiPriority w:val="62"/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5">
    <w:name w:val="Light Grid Accent 6"/>
    <w:basedOn w:val="33"/>
    <w:qFormat/>
    <w:uiPriority w:val="62"/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6">
    <w:name w:val="Medium Shading 1"/>
    <w:basedOn w:val="33"/>
    <w:qFormat/>
    <w:uiPriority w:val="63"/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1"/>
    <w:basedOn w:val="33"/>
    <w:qFormat/>
    <w:uiPriority w:val="63"/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2"/>
    <w:basedOn w:val="33"/>
    <w:qFormat/>
    <w:uiPriority w:val="63"/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3"/>
    <w:basedOn w:val="33"/>
    <w:qFormat/>
    <w:uiPriority w:val="63"/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4"/>
    <w:basedOn w:val="33"/>
    <w:qFormat/>
    <w:uiPriority w:val="63"/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5"/>
    <w:basedOn w:val="33"/>
    <w:qFormat/>
    <w:uiPriority w:val="63"/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1 Accent 6"/>
    <w:basedOn w:val="33"/>
    <w:qFormat/>
    <w:uiPriority w:val="63"/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3">
    <w:name w:val="Medium Shading 2"/>
    <w:basedOn w:val="33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1"/>
    <w:basedOn w:val="33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2"/>
    <w:basedOn w:val="33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3"/>
    <w:basedOn w:val="33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4"/>
    <w:basedOn w:val="33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5"/>
    <w:basedOn w:val="33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Shading 2 Accent 6"/>
    <w:basedOn w:val="33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0">
    <w:name w:val="Medium List 1"/>
    <w:basedOn w:val="33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1">
    <w:name w:val="Medium List 1 Accent 1"/>
    <w:basedOn w:val="33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2">
    <w:name w:val="Medium List 1 Accent 2"/>
    <w:basedOn w:val="33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3">
    <w:name w:val="Medium List 1 Accent 3"/>
    <w:basedOn w:val="33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4">
    <w:name w:val="Medium List 1 Accent 4"/>
    <w:basedOn w:val="33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5">
    <w:name w:val="Medium List 1 Accent 5"/>
    <w:basedOn w:val="33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6">
    <w:name w:val="Medium List 1 Accent 6"/>
    <w:basedOn w:val="33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7">
    <w:name w:val="Medium List 2"/>
    <w:basedOn w:val="33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1"/>
    <w:basedOn w:val="33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2"/>
    <w:basedOn w:val="33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3"/>
    <w:basedOn w:val="33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4"/>
    <w:basedOn w:val="33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5"/>
    <w:basedOn w:val="33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List 2 Accent 6"/>
    <w:basedOn w:val="33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4">
    <w:name w:val="Medium Grid 1"/>
    <w:basedOn w:val="33"/>
    <w:qFormat/>
    <w:uiPriority w:val="67"/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5">
    <w:name w:val="Medium Grid 1 Accent 1"/>
    <w:basedOn w:val="33"/>
    <w:qFormat/>
    <w:uiPriority w:val="67"/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6">
    <w:name w:val="Medium Grid 1 Accent 2"/>
    <w:basedOn w:val="33"/>
    <w:qFormat/>
    <w:uiPriority w:val="67"/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7">
    <w:name w:val="Medium Grid 1 Accent 3"/>
    <w:basedOn w:val="33"/>
    <w:qFormat/>
    <w:uiPriority w:val="67"/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8">
    <w:name w:val="Medium Grid 1 Accent 4"/>
    <w:basedOn w:val="33"/>
    <w:qFormat/>
    <w:uiPriority w:val="67"/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9">
    <w:name w:val="Medium Grid 1 Accent 5"/>
    <w:basedOn w:val="33"/>
    <w:qFormat/>
    <w:uiPriority w:val="67"/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90">
    <w:name w:val="Medium Grid 1 Accent 6"/>
    <w:basedOn w:val="33"/>
    <w:qFormat/>
    <w:uiPriority w:val="67"/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33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33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33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33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33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33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33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3"/>
    <w:basedOn w:val="33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9">
    <w:name w:val="Medium Grid 3 Accent 1"/>
    <w:basedOn w:val="33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100">
    <w:name w:val="Medium Grid 3 Accent 2"/>
    <w:basedOn w:val="33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1">
    <w:name w:val="Medium Grid 3 Accent 3"/>
    <w:basedOn w:val="33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2">
    <w:name w:val="Medium Grid 3 Accent 4"/>
    <w:basedOn w:val="33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3">
    <w:name w:val="Medium Grid 3 Accent 5"/>
    <w:basedOn w:val="33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4">
    <w:name w:val="Medium Grid 3 Accent 6"/>
    <w:basedOn w:val="33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5">
    <w:name w:val="Dark List"/>
    <w:basedOn w:val="33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6">
    <w:name w:val="Dark List Accent 1"/>
    <w:basedOn w:val="33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7">
    <w:name w:val="Dark List Accent 2"/>
    <w:basedOn w:val="33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8">
    <w:name w:val="Dark List Accent 3"/>
    <w:basedOn w:val="33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9">
    <w:name w:val="Dark List Accent 4"/>
    <w:basedOn w:val="33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0">
    <w:name w:val="Dark List Accent 5"/>
    <w:basedOn w:val="33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1">
    <w:name w:val="Dark List Accent 6"/>
    <w:basedOn w:val="33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2">
    <w:name w:val="Colorful Shading"/>
    <w:basedOn w:val="33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1"/>
    <w:basedOn w:val="33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2"/>
    <w:basedOn w:val="33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5">
    <w:name w:val="Colorful Shading Accent 3"/>
    <w:basedOn w:val="33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6">
    <w:name w:val="Colorful Shading Accent 4"/>
    <w:basedOn w:val="33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5"/>
    <w:basedOn w:val="33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Shading Accent 6"/>
    <w:basedOn w:val="33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9">
    <w:name w:val="Colorful List"/>
    <w:basedOn w:val="33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20">
    <w:name w:val="Colorful List Accent 1"/>
    <w:basedOn w:val="33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1">
    <w:name w:val="Colorful List Accent 2"/>
    <w:basedOn w:val="33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2">
    <w:name w:val="Colorful List Accent 3"/>
    <w:basedOn w:val="33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3">
    <w:name w:val="Colorful List Accent 4"/>
    <w:basedOn w:val="33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4">
    <w:name w:val="Colorful List Accent 5"/>
    <w:basedOn w:val="33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5">
    <w:name w:val="Colorful List Accent 6"/>
    <w:basedOn w:val="33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6">
    <w:name w:val="Colorful Grid"/>
    <w:basedOn w:val="33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7">
    <w:name w:val="Colorful Grid Accent 1"/>
    <w:basedOn w:val="33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8">
    <w:name w:val="Colorful Grid Accent 2"/>
    <w:basedOn w:val="33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9">
    <w:name w:val="Colorful Grid Accent 3"/>
    <w:basedOn w:val="33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30">
    <w:name w:val="Colorful Grid Accent 4"/>
    <w:basedOn w:val="33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1">
    <w:name w:val="Colorful Grid Accent 5"/>
    <w:basedOn w:val="33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2">
    <w:name w:val="Colorful Grid Accent 6"/>
    <w:basedOn w:val="33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4">
    <w:name w:val="Strong"/>
    <w:basedOn w:val="133"/>
    <w:qFormat/>
    <w:uiPriority w:val="22"/>
    <w:rPr>
      <w:b/>
      <w:bCs/>
    </w:rPr>
  </w:style>
  <w:style w:type="character" w:styleId="135">
    <w:name w:val="Emphasis"/>
    <w:basedOn w:val="133"/>
    <w:qFormat/>
    <w:uiPriority w:val="20"/>
    <w:rPr>
      <w:i/>
      <w:iCs/>
    </w:rPr>
  </w:style>
  <w:style w:type="character" w:customStyle="1" w:styleId="136">
    <w:name w:val="页眉 字符"/>
    <w:basedOn w:val="133"/>
    <w:link w:val="25"/>
    <w:qFormat/>
    <w:uiPriority w:val="99"/>
  </w:style>
  <w:style w:type="character" w:customStyle="1" w:styleId="137">
    <w:name w:val="页脚 字符"/>
    <w:basedOn w:val="133"/>
    <w:link w:val="24"/>
    <w:qFormat/>
    <w:uiPriority w:val="99"/>
  </w:style>
  <w:style w:type="paragraph" w:styleId="138">
    <w:name w:val="No Spacing"/>
    <w:qFormat/>
    <w:uiPriority w:val="1"/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9">
    <w:name w:val="标题 1 字符"/>
    <w:basedOn w:val="133"/>
    <w:link w:val="3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40">
    <w:name w:val="标题 2 字符"/>
    <w:basedOn w:val="133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1">
    <w:name w:val="标题 3 字符"/>
    <w:basedOn w:val="133"/>
    <w:link w:val="5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2">
    <w:name w:val="标题 字符"/>
    <w:basedOn w:val="133"/>
    <w:link w:val="32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3">
    <w:name w:val="副标题 字符"/>
    <w:basedOn w:val="133"/>
    <w:link w:val="26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4">
    <w:name w:val="List Paragraph"/>
    <w:basedOn w:val="1"/>
    <w:qFormat/>
    <w:uiPriority w:val="34"/>
    <w:pPr>
      <w:ind w:left="720"/>
      <w:contextualSpacing/>
    </w:pPr>
  </w:style>
  <w:style w:type="character" w:customStyle="1" w:styleId="145">
    <w:name w:val="正文文本 字符"/>
    <w:basedOn w:val="133"/>
    <w:link w:val="19"/>
    <w:qFormat/>
    <w:uiPriority w:val="99"/>
  </w:style>
  <w:style w:type="character" w:customStyle="1" w:styleId="146">
    <w:name w:val="正文文本 2 字符"/>
    <w:basedOn w:val="133"/>
    <w:link w:val="28"/>
    <w:qFormat/>
    <w:uiPriority w:val="99"/>
  </w:style>
  <w:style w:type="character" w:customStyle="1" w:styleId="147">
    <w:name w:val="正文文本 3 字符"/>
    <w:basedOn w:val="133"/>
    <w:link w:val="17"/>
    <w:qFormat/>
    <w:uiPriority w:val="99"/>
    <w:rPr>
      <w:sz w:val="16"/>
      <w:szCs w:val="16"/>
    </w:rPr>
  </w:style>
  <w:style w:type="character" w:customStyle="1" w:styleId="148">
    <w:name w:val="宏文本 字符"/>
    <w:basedOn w:val="133"/>
    <w:link w:val="2"/>
    <w:qFormat/>
    <w:uiPriority w:val="99"/>
    <w:rPr>
      <w:rFonts w:ascii="Courier" w:hAnsi="Courier"/>
      <w:sz w:val="20"/>
      <w:szCs w:val="20"/>
    </w:rPr>
  </w:style>
  <w:style w:type="paragraph" w:styleId="149">
    <w:name w:val="Quote"/>
    <w:basedOn w:val="1"/>
    <w:next w:val="1"/>
    <w:link w:val="150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引用 字符"/>
    <w:basedOn w:val="133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1">
    <w:name w:val="标题 4 字符"/>
    <w:basedOn w:val="133"/>
    <w:link w:val="6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2">
    <w:name w:val="标题 5 字符"/>
    <w:basedOn w:val="133"/>
    <w:link w:val="7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3">
    <w:name w:val="标题 6 字符"/>
    <w:basedOn w:val="133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4">
    <w:name w:val="标题 7 字符"/>
    <w:basedOn w:val="133"/>
    <w:link w:val="9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5">
    <w:name w:val="标题 8 字符"/>
    <w:basedOn w:val="133"/>
    <w:link w:val="10"/>
    <w:semiHidden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6">
    <w:name w:val="标题 9 字符"/>
    <w:basedOn w:val="133"/>
    <w:link w:val="11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7">
    <w:name w:val="Intense Quote"/>
    <w:basedOn w:val="1"/>
    <w:next w:val="1"/>
    <w:link w:val="158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明显引用 字符"/>
    <w:basedOn w:val="133"/>
    <w:link w:val="157"/>
    <w:qFormat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9">
    <w:name w:val="不明显强调1"/>
    <w:basedOn w:val="133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60">
    <w:name w:val="明显强调1"/>
    <w:basedOn w:val="133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1">
    <w:name w:val="不明显参考1"/>
    <w:basedOn w:val="133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2">
    <w:name w:val="明显参考1"/>
    <w:basedOn w:val="133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3">
    <w:name w:val="书籍标题1"/>
    <w:basedOn w:val="133"/>
    <w:qFormat/>
    <w:uiPriority w:val="33"/>
    <w:rPr>
      <w:b/>
      <w:bCs/>
      <w:smallCaps/>
      <w:spacing w:val="5"/>
    </w:rPr>
  </w:style>
  <w:style w:type="paragraph" w:customStyle="1" w:styleId="164">
    <w:name w:val="TOC 标题1"/>
    <w:basedOn w:val="3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microsoft.com/office/2007/relationships/hdphoto" Target="media/image2.wdp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763</Words>
  <Characters>4516</Characters>
  <Lines>606</Lines>
  <Paragraphs>535</Paragraphs>
  <TotalTime>31</TotalTime>
  <ScaleCrop>false</ScaleCrop>
  <LinksUpToDate>false</LinksUpToDate>
  <CharactersWithSpaces>5016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2026-06-22T10:06:00Z</dcterms:created>
  <dc:creator>python-docx</dc:creator>
  <dc:description>generated by python-docx</dc:description>
  <cp:lastModifiedBy>曾多多</cp:lastModifiedBy>
  <dcterms:modified xsi:type="dcterms:W3CDTF">2026-07-04T10:08:37Z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eyJoZGlkIjoiNGE5NjYxYzM4YzI3ZDY0N2FjNWJkY2ZmZmExMGYyN2QiLCJ1c2VySWQiOiI0NTY3MjEzMzUifQ==</vt:lpwstr>
  </property>
  <property fmtid="{D5CDD505-2E9C-101B-9397-08002B2CF9AE}" pid="3" name="KSOProductBuildVer">
    <vt:lpwstr>2052-12.1.0.26895</vt:lpwstr>
  </property>
  <property fmtid="{D5CDD505-2E9C-101B-9397-08002B2CF9AE}" pid="4" name="ICV">
    <vt:lpwstr>489CB8A1F3D64B9BADA25BA16A96FB03_13</vt:lpwstr>
  </property>
</Properties>
</file>